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0DA7" w14:textId="36574388" w:rsidR="00ED6E1A" w:rsidRPr="009D1168" w:rsidRDefault="00ED6E1A" w:rsidP="00545050">
      <w:pPr>
        <w:jc w:val="both"/>
        <w:rPr>
          <w:rFonts w:ascii="Calibri" w:hAnsi="Calibri" w:cs="Calibri"/>
        </w:rPr>
      </w:pPr>
    </w:p>
    <w:p w14:paraId="41168786" w14:textId="77777777" w:rsidR="00ED6E1A" w:rsidRPr="009D1168" w:rsidRDefault="00ED6E1A" w:rsidP="00545050">
      <w:pPr>
        <w:jc w:val="both"/>
        <w:rPr>
          <w:rFonts w:ascii="Calibri" w:hAnsi="Calibri" w:cs="Calibri"/>
        </w:rPr>
      </w:pPr>
    </w:p>
    <w:p w14:paraId="185A00F0" w14:textId="77777777" w:rsidR="00ED6E1A" w:rsidRPr="009D1168" w:rsidRDefault="00ED6E1A" w:rsidP="00545050">
      <w:pPr>
        <w:jc w:val="both"/>
        <w:rPr>
          <w:rFonts w:ascii="Calibri" w:hAnsi="Calibri" w:cs="Calibri"/>
        </w:rPr>
      </w:pPr>
    </w:p>
    <w:p w14:paraId="4FE2C82F" w14:textId="7F1EBB60" w:rsidR="00692E35" w:rsidRPr="002E7468" w:rsidRDefault="003F066C" w:rsidP="00545050">
      <w:pPr>
        <w:jc w:val="both"/>
        <w:rPr>
          <w:rFonts w:ascii="Calibri" w:hAnsi="Calibri" w:cs="Calibri"/>
          <w:color w:val="003399"/>
        </w:rPr>
      </w:pPr>
      <w:r w:rsidRPr="002E7468">
        <w:rPr>
          <w:rFonts w:ascii="Calibri" w:hAnsi="Calibri" w:cs="Calibri"/>
          <w:noProof/>
          <w:color w:val="003399"/>
        </w:rPr>
        <w:drawing>
          <wp:anchor distT="0" distB="0" distL="114300" distR="114300" simplePos="0" relativeHeight="251680768" behindDoc="1" locked="0" layoutInCell="1" allowOverlap="1" wp14:anchorId="764F30BD" wp14:editId="590748EF">
            <wp:simplePos x="0" y="0"/>
            <wp:positionH relativeFrom="margin">
              <wp:align>center</wp:align>
            </wp:positionH>
            <wp:positionV relativeFrom="paragraph">
              <wp:posOffset>8255</wp:posOffset>
            </wp:positionV>
            <wp:extent cx="5076825" cy="35905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6825" cy="3590556"/>
                    </a:xfrm>
                    <a:prstGeom prst="rect">
                      <a:avLst/>
                    </a:prstGeom>
                  </pic:spPr>
                </pic:pic>
              </a:graphicData>
            </a:graphic>
            <wp14:sizeRelH relativeFrom="margin">
              <wp14:pctWidth>0</wp14:pctWidth>
            </wp14:sizeRelH>
            <wp14:sizeRelV relativeFrom="margin">
              <wp14:pctHeight>0</wp14:pctHeight>
            </wp14:sizeRelV>
          </wp:anchor>
        </w:drawing>
      </w:r>
    </w:p>
    <w:p w14:paraId="4DA38367" w14:textId="14F4D253" w:rsidR="00AB5A5A" w:rsidRPr="002E7468" w:rsidRDefault="00AB5A5A" w:rsidP="00545050">
      <w:pPr>
        <w:jc w:val="both"/>
        <w:rPr>
          <w:rFonts w:ascii="Calibri" w:hAnsi="Calibri" w:cs="Calibri"/>
          <w:color w:val="003399"/>
        </w:rPr>
      </w:pPr>
    </w:p>
    <w:p w14:paraId="0F356DB5" w14:textId="0FBE6B09" w:rsidR="00AB5A5A" w:rsidRPr="002E7468" w:rsidRDefault="00AB5A5A" w:rsidP="00545050">
      <w:pPr>
        <w:jc w:val="both"/>
        <w:rPr>
          <w:rFonts w:ascii="Calibri" w:hAnsi="Calibri" w:cs="Calibri"/>
          <w:color w:val="003399"/>
        </w:rPr>
      </w:pPr>
    </w:p>
    <w:p w14:paraId="171CE72D" w14:textId="5EBAF421" w:rsidR="00AB5A5A" w:rsidRPr="002E7468" w:rsidRDefault="00AB5A5A" w:rsidP="00545050">
      <w:pPr>
        <w:jc w:val="both"/>
        <w:rPr>
          <w:rFonts w:ascii="Calibri" w:hAnsi="Calibri" w:cs="Calibri"/>
          <w:color w:val="003399"/>
        </w:rPr>
      </w:pPr>
    </w:p>
    <w:p w14:paraId="2D4F6D82" w14:textId="5B28F1F6" w:rsidR="00AB5A5A" w:rsidRPr="002E7468" w:rsidRDefault="00AB5A5A" w:rsidP="00545050">
      <w:pPr>
        <w:jc w:val="both"/>
        <w:rPr>
          <w:rFonts w:ascii="Calibri" w:hAnsi="Calibri" w:cs="Calibri"/>
          <w:color w:val="003399"/>
        </w:rPr>
      </w:pPr>
    </w:p>
    <w:p w14:paraId="4CD74D1F" w14:textId="383AF7E4" w:rsidR="00AB5A5A" w:rsidRPr="002E7468" w:rsidRDefault="00AB5A5A" w:rsidP="00545050">
      <w:pPr>
        <w:jc w:val="both"/>
        <w:rPr>
          <w:rFonts w:ascii="Calibri" w:hAnsi="Calibri" w:cs="Calibri"/>
          <w:color w:val="003399"/>
        </w:rPr>
      </w:pPr>
    </w:p>
    <w:p w14:paraId="477A747A" w14:textId="3FD340C4" w:rsidR="00AB5A5A" w:rsidRPr="002E7468" w:rsidRDefault="00AB5A5A" w:rsidP="00545050">
      <w:pPr>
        <w:jc w:val="both"/>
        <w:rPr>
          <w:rFonts w:ascii="Calibri" w:hAnsi="Calibri" w:cs="Calibri"/>
          <w:color w:val="003399"/>
        </w:rPr>
      </w:pPr>
    </w:p>
    <w:p w14:paraId="26686DE1" w14:textId="63F9BEEF" w:rsidR="00AB5A5A" w:rsidRPr="002E7468" w:rsidRDefault="00AB5A5A" w:rsidP="00545050">
      <w:pPr>
        <w:jc w:val="both"/>
        <w:rPr>
          <w:rFonts w:ascii="Calibri" w:hAnsi="Calibri" w:cs="Calibri"/>
          <w:color w:val="003399"/>
        </w:rPr>
      </w:pPr>
    </w:p>
    <w:p w14:paraId="767213CC" w14:textId="5A5740C9" w:rsidR="00AB5A5A" w:rsidRPr="002E7468" w:rsidRDefault="00AB5A5A" w:rsidP="00545050">
      <w:pPr>
        <w:jc w:val="both"/>
        <w:rPr>
          <w:rFonts w:ascii="Calibri" w:hAnsi="Calibri" w:cs="Calibri"/>
          <w:color w:val="003399"/>
        </w:rPr>
      </w:pPr>
    </w:p>
    <w:p w14:paraId="579533C6" w14:textId="11F00701" w:rsidR="00AB5A5A" w:rsidRPr="002E7468" w:rsidRDefault="00AB5A5A" w:rsidP="00545050">
      <w:pPr>
        <w:jc w:val="both"/>
        <w:rPr>
          <w:rFonts w:ascii="Calibri" w:hAnsi="Calibri" w:cs="Calibri"/>
          <w:color w:val="003399"/>
        </w:rPr>
      </w:pPr>
    </w:p>
    <w:p w14:paraId="7E4243D5" w14:textId="77777777" w:rsidR="00AB5A5A" w:rsidRPr="002E7468" w:rsidRDefault="00AB5A5A" w:rsidP="00545050">
      <w:pPr>
        <w:jc w:val="both"/>
        <w:rPr>
          <w:rFonts w:ascii="Calibri" w:hAnsi="Calibri" w:cs="Calibri"/>
          <w:color w:val="003399"/>
        </w:rPr>
      </w:pPr>
    </w:p>
    <w:p w14:paraId="4A269A7A" w14:textId="55081371" w:rsidR="00692E35" w:rsidRPr="002E7468" w:rsidRDefault="00692E35" w:rsidP="00545050">
      <w:pPr>
        <w:jc w:val="both"/>
        <w:rPr>
          <w:rFonts w:ascii="Calibri" w:hAnsi="Calibri" w:cs="Calibri"/>
          <w:color w:val="003399"/>
        </w:rPr>
      </w:pPr>
    </w:p>
    <w:p w14:paraId="46010746" w14:textId="7C640CCD" w:rsidR="00692E35" w:rsidRPr="002E7468" w:rsidRDefault="00692E35" w:rsidP="00545050">
      <w:pPr>
        <w:jc w:val="both"/>
        <w:rPr>
          <w:rFonts w:ascii="Calibri" w:hAnsi="Calibri" w:cs="Calibri"/>
          <w:color w:val="003399"/>
        </w:rPr>
      </w:pPr>
    </w:p>
    <w:p w14:paraId="378D2BCA" w14:textId="77777777" w:rsidR="003F066C" w:rsidRPr="002E7468" w:rsidRDefault="003F066C" w:rsidP="005554CB">
      <w:pPr>
        <w:rPr>
          <w:rFonts w:ascii="Calibri" w:hAnsi="Calibri" w:cs="Calibri"/>
          <w:b/>
          <w:color w:val="003399"/>
          <w:sz w:val="72"/>
          <w:szCs w:val="72"/>
        </w:rPr>
      </w:pPr>
    </w:p>
    <w:p w14:paraId="3080D0D0" w14:textId="350F222D" w:rsidR="00ED6E1A" w:rsidRPr="002D6F90" w:rsidRDefault="001D2AD9" w:rsidP="003F066C">
      <w:pPr>
        <w:jc w:val="center"/>
        <w:rPr>
          <w:rFonts w:ascii="Calibri" w:hAnsi="Calibri" w:cs="Calibri"/>
          <w:b/>
          <w:color w:val="7030A0"/>
          <w:sz w:val="72"/>
          <w:szCs w:val="72"/>
        </w:rPr>
      </w:pPr>
      <w:r w:rsidRPr="002D6F90">
        <w:rPr>
          <w:rFonts w:ascii="Calibri" w:hAnsi="Calibri" w:cs="Calibri"/>
          <w:b/>
          <w:color w:val="7030A0"/>
          <w:sz w:val="72"/>
          <w:szCs w:val="72"/>
        </w:rPr>
        <w:t>Student</w:t>
      </w:r>
      <w:r w:rsidR="00057E57" w:rsidRPr="002D6F90">
        <w:rPr>
          <w:rFonts w:ascii="Calibri" w:hAnsi="Calibri" w:cs="Calibri"/>
          <w:b/>
          <w:color w:val="7030A0"/>
          <w:sz w:val="72"/>
          <w:szCs w:val="72"/>
        </w:rPr>
        <w:t xml:space="preserve"> </w:t>
      </w:r>
      <w:r w:rsidR="00CA4C48" w:rsidRPr="002D6F90">
        <w:rPr>
          <w:rFonts w:ascii="Calibri" w:hAnsi="Calibri" w:cs="Calibri"/>
          <w:b/>
          <w:color w:val="7030A0"/>
          <w:sz w:val="72"/>
          <w:szCs w:val="72"/>
        </w:rPr>
        <w:t>E</w:t>
      </w:r>
      <w:r w:rsidR="00057E57" w:rsidRPr="002D6F90">
        <w:rPr>
          <w:rFonts w:ascii="Calibri" w:hAnsi="Calibri" w:cs="Calibri"/>
          <w:b/>
          <w:color w:val="7030A0"/>
          <w:sz w:val="72"/>
          <w:szCs w:val="72"/>
        </w:rPr>
        <w:t xml:space="preserve">xam </w:t>
      </w:r>
      <w:r w:rsidR="00CA4C48" w:rsidRPr="002D6F90">
        <w:rPr>
          <w:rFonts w:ascii="Calibri" w:hAnsi="Calibri" w:cs="Calibri"/>
          <w:b/>
          <w:color w:val="7030A0"/>
          <w:sz w:val="72"/>
          <w:szCs w:val="72"/>
        </w:rPr>
        <w:t>H</w:t>
      </w:r>
      <w:r w:rsidR="00057E57" w:rsidRPr="002D6F90">
        <w:rPr>
          <w:rFonts w:ascii="Calibri" w:hAnsi="Calibri" w:cs="Calibri"/>
          <w:b/>
          <w:color w:val="7030A0"/>
          <w:sz w:val="72"/>
          <w:szCs w:val="72"/>
        </w:rPr>
        <w:t>andbook</w:t>
      </w:r>
    </w:p>
    <w:p w14:paraId="58D780DF" w14:textId="55B95BFE" w:rsidR="00ED6E1A" w:rsidRPr="002D6F90" w:rsidRDefault="00ED6E1A" w:rsidP="003F066C">
      <w:pPr>
        <w:jc w:val="center"/>
        <w:rPr>
          <w:rFonts w:ascii="Calibri" w:hAnsi="Calibri" w:cs="Calibri"/>
          <w:b/>
          <w:color w:val="7030A0"/>
          <w:sz w:val="72"/>
          <w:szCs w:val="72"/>
        </w:rPr>
      </w:pPr>
      <w:r w:rsidRPr="002D6F90">
        <w:rPr>
          <w:rFonts w:ascii="Calibri" w:hAnsi="Calibri" w:cs="Calibri"/>
          <w:b/>
          <w:color w:val="7030A0"/>
          <w:sz w:val="72"/>
          <w:szCs w:val="72"/>
        </w:rPr>
        <w:t>20</w:t>
      </w:r>
      <w:r w:rsidR="005554CB" w:rsidRPr="002D6F90">
        <w:rPr>
          <w:rFonts w:ascii="Calibri" w:hAnsi="Calibri" w:cs="Calibri"/>
          <w:b/>
          <w:color w:val="7030A0"/>
          <w:sz w:val="72"/>
          <w:szCs w:val="72"/>
        </w:rPr>
        <w:t>2</w:t>
      </w:r>
      <w:r w:rsidR="00E31F60" w:rsidRPr="002D6F90">
        <w:rPr>
          <w:rFonts w:ascii="Calibri" w:hAnsi="Calibri" w:cs="Calibri"/>
          <w:b/>
          <w:color w:val="7030A0"/>
          <w:sz w:val="72"/>
          <w:szCs w:val="72"/>
        </w:rPr>
        <w:t>1</w:t>
      </w:r>
      <w:r w:rsidRPr="002D6F90">
        <w:rPr>
          <w:rFonts w:ascii="Calibri" w:hAnsi="Calibri" w:cs="Calibri"/>
          <w:b/>
          <w:color w:val="7030A0"/>
          <w:sz w:val="72"/>
          <w:szCs w:val="72"/>
        </w:rPr>
        <w:t>/</w:t>
      </w:r>
      <w:r w:rsidR="005554CB" w:rsidRPr="002D6F90">
        <w:rPr>
          <w:rFonts w:ascii="Calibri" w:hAnsi="Calibri" w:cs="Calibri"/>
          <w:b/>
          <w:color w:val="7030A0"/>
          <w:sz w:val="72"/>
          <w:szCs w:val="72"/>
        </w:rPr>
        <w:t>2</w:t>
      </w:r>
      <w:r w:rsidR="00E31F60" w:rsidRPr="002D6F90">
        <w:rPr>
          <w:rFonts w:ascii="Calibri" w:hAnsi="Calibri" w:cs="Calibri"/>
          <w:b/>
          <w:color w:val="7030A0"/>
          <w:sz w:val="72"/>
          <w:szCs w:val="72"/>
        </w:rPr>
        <w:t>2</w:t>
      </w:r>
    </w:p>
    <w:p w14:paraId="24A1A7C1" w14:textId="77777777" w:rsidR="002F0E21" w:rsidRPr="002D6F90" w:rsidRDefault="002F0E21" w:rsidP="003F066C">
      <w:pPr>
        <w:jc w:val="center"/>
        <w:rPr>
          <w:rFonts w:ascii="Calibri" w:hAnsi="Calibri" w:cs="Calibri"/>
          <w:b/>
          <w:color w:val="7030A0"/>
          <w:sz w:val="72"/>
          <w:szCs w:val="72"/>
        </w:rPr>
      </w:pPr>
    </w:p>
    <w:p w14:paraId="430AF418" w14:textId="53DEC7BE" w:rsidR="001652AD" w:rsidRPr="002D6F90" w:rsidRDefault="001652AD" w:rsidP="003F066C">
      <w:pPr>
        <w:jc w:val="center"/>
        <w:rPr>
          <w:rFonts w:ascii="Calibri" w:hAnsi="Calibri" w:cs="Calibri"/>
          <w:b/>
          <w:color w:val="7030A0"/>
          <w:sz w:val="72"/>
          <w:szCs w:val="72"/>
        </w:rPr>
      </w:pPr>
      <w:r w:rsidRPr="002D6F90">
        <w:rPr>
          <w:rFonts w:ascii="Calibri" w:hAnsi="Calibri" w:cs="Calibri"/>
          <w:b/>
          <w:color w:val="7030A0"/>
          <w:sz w:val="72"/>
          <w:szCs w:val="72"/>
        </w:rPr>
        <w:t>Centre 28146</w:t>
      </w:r>
    </w:p>
    <w:p w14:paraId="5E77C586" w14:textId="52FC7B11" w:rsidR="00ED6E1A" w:rsidRPr="002E7468" w:rsidRDefault="00ED6E1A" w:rsidP="00545050">
      <w:pPr>
        <w:autoSpaceDE w:val="0"/>
        <w:autoSpaceDN w:val="0"/>
        <w:adjustRightInd w:val="0"/>
        <w:spacing w:line="276" w:lineRule="auto"/>
        <w:jc w:val="both"/>
        <w:rPr>
          <w:rFonts w:ascii="Calibri" w:hAnsi="Calibri" w:cs="Calibri"/>
          <w:szCs w:val="24"/>
        </w:rPr>
      </w:pPr>
    </w:p>
    <w:p w14:paraId="33E18FB4" w14:textId="6CCE0F58" w:rsidR="00ED6E1A" w:rsidRPr="002E7468" w:rsidRDefault="00ED6E1A" w:rsidP="00545050">
      <w:pPr>
        <w:autoSpaceDE w:val="0"/>
        <w:autoSpaceDN w:val="0"/>
        <w:adjustRightInd w:val="0"/>
        <w:spacing w:line="276" w:lineRule="auto"/>
        <w:jc w:val="both"/>
        <w:rPr>
          <w:rFonts w:ascii="Calibri" w:hAnsi="Calibri" w:cs="Calibri"/>
          <w:szCs w:val="24"/>
        </w:rPr>
      </w:pPr>
    </w:p>
    <w:p w14:paraId="6F52C70D"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55AB35AF"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07C2A012" w14:textId="4D9B335E" w:rsidR="002C508A" w:rsidRPr="002E7468" w:rsidRDefault="002C508A" w:rsidP="00545050">
      <w:pPr>
        <w:autoSpaceDE w:val="0"/>
        <w:autoSpaceDN w:val="0"/>
        <w:adjustRightInd w:val="0"/>
        <w:spacing w:line="276" w:lineRule="auto"/>
        <w:jc w:val="both"/>
        <w:rPr>
          <w:rFonts w:ascii="Calibri" w:hAnsi="Calibri" w:cs="Calibri"/>
          <w:szCs w:val="24"/>
        </w:rPr>
      </w:pPr>
    </w:p>
    <w:p w14:paraId="560E76FD" w14:textId="03F79996" w:rsidR="00465F97" w:rsidRPr="002E7468" w:rsidRDefault="00465F97" w:rsidP="00545050">
      <w:pPr>
        <w:autoSpaceDE w:val="0"/>
        <w:autoSpaceDN w:val="0"/>
        <w:adjustRightInd w:val="0"/>
        <w:spacing w:line="276" w:lineRule="auto"/>
        <w:jc w:val="both"/>
        <w:rPr>
          <w:rFonts w:ascii="Calibri" w:hAnsi="Calibri" w:cs="Calibri"/>
          <w:szCs w:val="24"/>
        </w:rPr>
      </w:pPr>
    </w:p>
    <w:p w14:paraId="4CCBC285" w14:textId="3FF2368B" w:rsidR="00465F97" w:rsidRPr="002E7468" w:rsidRDefault="00465F97" w:rsidP="00545050">
      <w:pPr>
        <w:autoSpaceDE w:val="0"/>
        <w:autoSpaceDN w:val="0"/>
        <w:adjustRightInd w:val="0"/>
        <w:spacing w:line="276" w:lineRule="auto"/>
        <w:jc w:val="both"/>
        <w:rPr>
          <w:rFonts w:ascii="Calibri" w:hAnsi="Calibri" w:cs="Calibri"/>
          <w:szCs w:val="24"/>
        </w:rPr>
      </w:pPr>
    </w:p>
    <w:p w14:paraId="4A233E40" w14:textId="77777777" w:rsidR="00465F97" w:rsidRPr="002E7468" w:rsidRDefault="00465F97" w:rsidP="00545050">
      <w:pPr>
        <w:autoSpaceDE w:val="0"/>
        <w:autoSpaceDN w:val="0"/>
        <w:adjustRightInd w:val="0"/>
        <w:spacing w:line="276" w:lineRule="auto"/>
        <w:jc w:val="both"/>
        <w:rPr>
          <w:rFonts w:ascii="Calibri" w:hAnsi="Calibri" w:cs="Calibri"/>
          <w:szCs w:val="24"/>
        </w:rPr>
      </w:pPr>
    </w:p>
    <w:p w14:paraId="5083918E"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514E25D7" w14:textId="3C6D534A" w:rsidR="009A1936" w:rsidRPr="002E7468" w:rsidRDefault="009A1936" w:rsidP="00545050">
      <w:pPr>
        <w:pStyle w:val="Headinglevel1"/>
        <w:spacing w:before="120" w:after="120" w:line="276" w:lineRule="auto"/>
        <w:jc w:val="both"/>
        <w:rPr>
          <w:rFonts w:ascii="Calibri" w:hAnsi="Calibri" w:cs="Calibri"/>
          <w:szCs w:val="24"/>
        </w:rPr>
      </w:pPr>
      <w:bookmarkStart w:id="0" w:name="_Toc443593721"/>
      <w:bookmarkStart w:id="1" w:name="_Toc449469093"/>
    </w:p>
    <w:p w14:paraId="49211B78" w14:textId="1BEE2C2F" w:rsidR="001D2AD9" w:rsidRPr="002E7468" w:rsidRDefault="001D2AD9" w:rsidP="00545050">
      <w:pPr>
        <w:pStyle w:val="Headinglevel1"/>
        <w:spacing w:before="120" w:after="120" w:line="276" w:lineRule="auto"/>
        <w:jc w:val="both"/>
        <w:rPr>
          <w:rFonts w:ascii="Calibri" w:hAnsi="Calibri" w:cs="Calibri"/>
          <w:szCs w:val="24"/>
        </w:rPr>
      </w:pPr>
    </w:p>
    <w:p w14:paraId="1B21D8AC" w14:textId="7C8210E7" w:rsidR="001D2AD9" w:rsidRPr="00645329" w:rsidRDefault="001D2AD9" w:rsidP="00545050">
      <w:pPr>
        <w:pStyle w:val="Headinglevel1"/>
        <w:spacing w:before="120" w:after="120" w:line="276" w:lineRule="auto"/>
        <w:jc w:val="both"/>
        <w:rPr>
          <w:rFonts w:ascii="Calibri" w:hAnsi="Calibri" w:cs="Calibri"/>
          <w:sz w:val="20"/>
          <w:szCs w:val="20"/>
        </w:rPr>
      </w:pPr>
    </w:p>
    <w:sdt>
      <w:sdtPr>
        <w:rPr>
          <w:rFonts w:ascii="Calibri" w:eastAsiaTheme="minorEastAsia" w:hAnsi="Calibri" w:cs="Calibri"/>
          <w:b w:val="0"/>
          <w:bCs w:val="0"/>
          <w:color w:val="003399"/>
          <w:sz w:val="20"/>
          <w:szCs w:val="20"/>
          <w:lang w:val="en-GB" w:eastAsia="en-GB"/>
        </w:rPr>
        <w:id w:val="8012680"/>
        <w:docPartObj>
          <w:docPartGallery w:val="Table of Contents"/>
          <w:docPartUnique/>
        </w:docPartObj>
      </w:sdtPr>
      <w:sdtEndPr>
        <w:rPr>
          <w:color w:val="auto"/>
        </w:rPr>
      </w:sdtEndPr>
      <w:sdtContent>
        <w:p w14:paraId="5120A8CA" w14:textId="77777777" w:rsidR="00922CAD" w:rsidRPr="00AA16F3" w:rsidRDefault="00922CAD" w:rsidP="009B7257">
          <w:pPr>
            <w:pStyle w:val="TOCHeading"/>
            <w:spacing w:before="240" w:after="240" w:line="240" w:lineRule="auto"/>
            <w:jc w:val="both"/>
            <w:rPr>
              <w:rFonts w:ascii="Calibri" w:eastAsiaTheme="minorEastAsia" w:hAnsi="Calibri" w:cs="Calibri"/>
              <w:b w:val="0"/>
              <w:bCs w:val="0"/>
              <w:color w:val="003399"/>
              <w:sz w:val="22"/>
              <w:szCs w:val="22"/>
              <w:lang w:val="en-GB" w:eastAsia="en-GB"/>
            </w:rPr>
          </w:pPr>
          <w:r w:rsidRPr="00AA16F3">
            <w:rPr>
              <w:rFonts w:ascii="Calibri" w:hAnsi="Calibri" w:cs="Calibri"/>
              <w:color w:val="003399"/>
              <w:sz w:val="22"/>
              <w:szCs w:val="22"/>
            </w:rPr>
            <w:t>Contents</w:t>
          </w:r>
        </w:p>
        <w:p w14:paraId="1DA1E4BE" w14:textId="179C8789" w:rsidR="00AA16F3" w:rsidRPr="00AA16F3" w:rsidRDefault="00DB0FFB">
          <w:pPr>
            <w:pStyle w:val="TOC1"/>
            <w:tabs>
              <w:tab w:val="right" w:leader="dot" w:pos="10053"/>
            </w:tabs>
            <w:rPr>
              <w:rFonts w:asciiTheme="minorHAnsi" w:hAnsiTheme="minorHAnsi"/>
              <w:noProof/>
              <w:sz w:val="20"/>
              <w:szCs w:val="20"/>
            </w:rPr>
          </w:pPr>
          <w:r w:rsidRPr="00AA16F3">
            <w:rPr>
              <w:rFonts w:ascii="Calibri" w:hAnsi="Calibri" w:cs="Calibri"/>
              <w:sz w:val="20"/>
              <w:szCs w:val="20"/>
            </w:rPr>
            <w:fldChar w:fldCharType="begin"/>
          </w:r>
          <w:r w:rsidR="00922CAD" w:rsidRPr="00AA16F3">
            <w:rPr>
              <w:rFonts w:ascii="Calibri" w:hAnsi="Calibri" w:cs="Calibri"/>
              <w:sz w:val="20"/>
              <w:szCs w:val="20"/>
            </w:rPr>
            <w:instrText xml:space="preserve"> TOC \o "1-3" \h \z \u </w:instrText>
          </w:r>
          <w:r w:rsidRPr="00AA16F3">
            <w:rPr>
              <w:rFonts w:ascii="Calibri" w:hAnsi="Calibri" w:cs="Calibri"/>
              <w:sz w:val="20"/>
              <w:szCs w:val="20"/>
            </w:rPr>
            <w:fldChar w:fldCharType="separate"/>
          </w:r>
          <w:hyperlink w:anchor="_Toc88653727" w:history="1">
            <w:r w:rsidR="00AA16F3" w:rsidRPr="00AA16F3">
              <w:rPr>
                <w:rStyle w:val="Hyperlink"/>
                <w:rFonts w:ascii="Calibri" w:hAnsi="Calibri" w:cs="Calibri"/>
                <w:noProof/>
                <w:sz w:val="20"/>
                <w:szCs w:val="20"/>
              </w:rPr>
              <w:t>Introduction</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_Toc88653727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3</w:t>
            </w:r>
            <w:r w:rsidR="00AA16F3" w:rsidRPr="00AA16F3">
              <w:rPr>
                <w:noProof/>
                <w:webHidden/>
                <w:sz w:val="20"/>
                <w:szCs w:val="20"/>
              </w:rPr>
              <w:fldChar w:fldCharType="end"/>
            </w:r>
          </w:hyperlink>
        </w:p>
        <w:p w14:paraId="66D10F8F" w14:textId="37FFEA9C" w:rsidR="00AA16F3" w:rsidRPr="00AA16F3" w:rsidRDefault="00356233">
          <w:pPr>
            <w:pStyle w:val="TOC1"/>
            <w:tabs>
              <w:tab w:val="right" w:leader="dot" w:pos="10053"/>
            </w:tabs>
            <w:rPr>
              <w:rFonts w:asciiTheme="minorHAnsi" w:hAnsiTheme="minorHAnsi"/>
              <w:noProof/>
              <w:sz w:val="20"/>
              <w:szCs w:val="20"/>
            </w:rPr>
          </w:pPr>
          <w:hyperlink w:anchor="_Toc88653728" w:history="1">
            <w:r w:rsidR="00AA16F3" w:rsidRPr="00AA16F3">
              <w:rPr>
                <w:rStyle w:val="Hyperlink"/>
                <w:rFonts w:ascii="Calibri" w:hAnsi="Calibri" w:cs="Calibri"/>
                <w:noProof/>
                <w:sz w:val="20"/>
                <w:szCs w:val="20"/>
              </w:rPr>
              <w:t>Purpose of this handbook</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_Toc88653728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3</w:t>
            </w:r>
            <w:r w:rsidR="00AA16F3" w:rsidRPr="00AA16F3">
              <w:rPr>
                <w:noProof/>
                <w:webHidden/>
                <w:sz w:val="20"/>
                <w:szCs w:val="20"/>
              </w:rPr>
              <w:fldChar w:fldCharType="end"/>
            </w:r>
          </w:hyperlink>
        </w:p>
        <w:p w14:paraId="7D4EC62D" w14:textId="55DB3C28" w:rsidR="00AA16F3" w:rsidRPr="00AA16F3" w:rsidRDefault="00356233">
          <w:pPr>
            <w:pStyle w:val="TOC1"/>
            <w:tabs>
              <w:tab w:val="right" w:leader="dot" w:pos="10053"/>
            </w:tabs>
            <w:rPr>
              <w:rFonts w:asciiTheme="minorHAnsi" w:hAnsiTheme="minorHAnsi"/>
              <w:noProof/>
              <w:sz w:val="20"/>
              <w:szCs w:val="20"/>
            </w:rPr>
          </w:pPr>
          <w:hyperlink w:anchor="_Toc88653729" w:history="1">
            <w:r w:rsidR="00AA16F3" w:rsidRPr="00AA16F3">
              <w:rPr>
                <w:rStyle w:val="Hyperlink"/>
                <w:rFonts w:ascii="Calibri" w:hAnsi="Calibri" w:cs="Calibri"/>
                <w:noProof/>
                <w:sz w:val="20"/>
                <w:szCs w:val="20"/>
              </w:rPr>
              <w:t>Malpractice</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_Toc88653729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3</w:t>
            </w:r>
            <w:r w:rsidR="00AA16F3" w:rsidRPr="00AA16F3">
              <w:rPr>
                <w:noProof/>
                <w:webHidden/>
                <w:sz w:val="20"/>
                <w:szCs w:val="20"/>
              </w:rPr>
              <w:fldChar w:fldCharType="end"/>
            </w:r>
          </w:hyperlink>
        </w:p>
        <w:p w14:paraId="52159565" w14:textId="47D306C4" w:rsidR="00AA16F3" w:rsidRPr="00AA16F3" w:rsidRDefault="00356233">
          <w:pPr>
            <w:pStyle w:val="TOC1"/>
            <w:tabs>
              <w:tab w:val="right" w:leader="dot" w:pos="10053"/>
            </w:tabs>
            <w:rPr>
              <w:rFonts w:asciiTheme="minorHAnsi" w:hAnsiTheme="minorHAnsi"/>
              <w:noProof/>
              <w:sz w:val="20"/>
              <w:szCs w:val="20"/>
            </w:rPr>
          </w:pPr>
          <w:hyperlink w:anchor="_Toc88653730" w:history="1">
            <w:r w:rsidR="00AA16F3" w:rsidRPr="00AA16F3">
              <w:rPr>
                <w:rStyle w:val="Hyperlink"/>
                <w:rFonts w:ascii="Calibri" w:hAnsi="Calibri" w:cs="Calibri"/>
                <w:noProof/>
                <w:sz w:val="20"/>
                <w:szCs w:val="20"/>
              </w:rPr>
              <w:t>Personal data</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_Toc88653730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3</w:t>
            </w:r>
            <w:r w:rsidR="00AA16F3" w:rsidRPr="00AA16F3">
              <w:rPr>
                <w:noProof/>
                <w:webHidden/>
                <w:sz w:val="20"/>
                <w:szCs w:val="20"/>
              </w:rPr>
              <w:fldChar w:fldCharType="end"/>
            </w:r>
          </w:hyperlink>
        </w:p>
        <w:p w14:paraId="21113702" w14:textId="69351471" w:rsidR="00AA16F3" w:rsidRPr="00AA16F3" w:rsidRDefault="00356233">
          <w:pPr>
            <w:pStyle w:val="TOC1"/>
            <w:tabs>
              <w:tab w:val="right" w:leader="dot" w:pos="10053"/>
            </w:tabs>
            <w:rPr>
              <w:rFonts w:asciiTheme="minorHAnsi" w:hAnsiTheme="minorHAnsi"/>
              <w:noProof/>
              <w:sz w:val="20"/>
              <w:szCs w:val="20"/>
            </w:rPr>
          </w:pPr>
          <w:hyperlink w:anchor="_Toc88653731" w:history="1">
            <w:r w:rsidR="00AA16F3" w:rsidRPr="00AA16F3">
              <w:rPr>
                <w:rStyle w:val="Hyperlink"/>
                <w:rFonts w:ascii="Calibri" w:hAnsi="Calibri" w:cs="Calibri"/>
                <w:noProof/>
                <w:sz w:val="20"/>
                <w:szCs w:val="20"/>
              </w:rPr>
              <w:t>Copyright</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_Toc88653731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4</w:t>
            </w:r>
            <w:r w:rsidR="00AA16F3" w:rsidRPr="00AA16F3">
              <w:rPr>
                <w:noProof/>
                <w:webHidden/>
                <w:sz w:val="20"/>
                <w:szCs w:val="20"/>
              </w:rPr>
              <w:fldChar w:fldCharType="end"/>
            </w:r>
          </w:hyperlink>
        </w:p>
        <w:p w14:paraId="2C78101C" w14:textId="181E4D1F" w:rsidR="00AA16F3" w:rsidRPr="00AA16F3" w:rsidRDefault="00356233">
          <w:pPr>
            <w:pStyle w:val="TOC1"/>
            <w:tabs>
              <w:tab w:val="right" w:leader="dot" w:pos="10053"/>
            </w:tabs>
            <w:rPr>
              <w:rFonts w:asciiTheme="minorHAnsi" w:hAnsiTheme="minorHAnsi"/>
              <w:noProof/>
              <w:sz w:val="20"/>
              <w:szCs w:val="20"/>
            </w:rPr>
          </w:pPr>
          <w:hyperlink w:anchor="_Toc88653732" w:history="1">
            <w:r w:rsidR="00AA16F3" w:rsidRPr="00AA16F3">
              <w:rPr>
                <w:rStyle w:val="Hyperlink"/>
                <w:rFonts w:ascii="Calibri" w:hAnsi="Calibri" w:cs="Calibri"/>
                <w:noProof/>
                <w:sz w:val="20"/>
                <w:szCs w:val="20"/>
              </w:rPr>
              <w:t>Coursework assessments/non-examination assessments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_Toc88653732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4</w:t>
            </w:r>
            <w:r w:rsidR="00AA16F3" w:rsidRPr="00AA16F3">
              <w:rPr>
                <w:noProof/>
                <w:webHidden/>
                <w:sz w:val="20"/>
                <w:szCs w:val="20"/>
              </w:rPr>
              <w:fldChar w:fldCharType="end"/>
            </w:r>
          </w:hyperlink>
        </w:p>
        <w:p w14:paraId="150EC77C" w14:textId="483D2DE6" w:rsidR="00AA16F3" w:rsidRPr="00AA16F3" w:rsidRDefault="00356233">
          <w:pPr>
            <w:pStyle w:val="TOC1"/>
            <w:tabs>
              <w:tab w:val="right" w:leader="dot" w:pos="10053"/>
            </w:tabs>
            <w:rPr>
              <w:rFonts w:asciiTheme="minorHAnsi" w:hAnsiTheme="minorHAnsi"/>
              <w:noProof/>
              <w:sz w:val="20"/>
              <w:szCs w:val="20"/>
            </w:rPr>
          </w:pPr>
          <w:hyperlink w:anchor="_Toc88653733" w:history="1">
            <w:r w:rsidR="00AA16F3" w:rsidRPr="00AA16F3">
              <w:rPr>
                <w:rStyle w:val="Hyperlink"/>
                <w:rFonts w:ascii="Calibri" w:hAnsi="Calibri" w:cs="Calibri"/>
                <w:noProof/>
                <w:sz w:val="20"/>
                <w:szCs w:val="20"/>
              </w:rPr>
              <w:t>Written timetabled exams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_Toc88653733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4</w:t>
            </w:r>
            <w:r w:rsidR="00AA16F3" w:rsidRPr="00AA16F3">
              <w:rPr>
                <w:noProof/>
                <w:webHidden/>
                <w:sz w:val="20"/>
                <w:szCs w:val="20"/>
              </w:rPr>
              <w:fldChar w:fldCharType="end"/>
            </w:r>
          </w:hyperlink>
        </w:p>
        <w:p w14:paraId="73079432" w14:textId="740453D9" w:rsidR="00AA16F3" w:rsidRPr="00AA16F3" w:rsidRDefault="00356233">
          <w:pPr>
            <w:pStyle w:val="TOC1"/>
            <w:tabs>
              <w:tab w:val="right" w:leader="dot" w:pos="10053"/>
            </w:tabs>
            <w:rPr>
              <w:rFonts w:asciiTheme="minorHAnsi" w:hAnsiTheme="minorHAnsi"/>
              <w:noProof/>
              <w:sz w:val="20"/>
              <w:szCs w:val="20"/>
            </w:rPr>
          </w:pPr>
          <w:hyperlink w:anchor="_Toc88653734" w:history="1">
            <w:r w:rsidR="00AA16F3" w:rsidRPr="00AA16F3">
              <w:rPr>
                <w:rStyle w:val="Hyperlink"/>
                <w:rFonts w:ascii="Calibri" w:hAnsi="Calibri" w:cs="Calibri"/>
                <w:noProof/>
                <w:sz w:val="20"/>
                <w:szCs w:val="20"/>
              </w:rPr>
              <w:t>Contingency day - Summer 2022</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_Toc88653734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4</w:t>
            </w:r>
            <w:r w:rsidR="00AA16F3" w:rsidRPr="00AA16F3">
              <w:rPr>
                <w:noProof/>
                <w:webHidden/>
                <w:sz w:val="20"/>
                <w:szCs w:val="20"/>
              </w:rPr>
              <w:fldChar w:fldCharType="end"/>
            </w:r>
          </w:hyperlink>
        </w:p>
        <w:p w14:paraId="04CD2C31" w14:textId="6F0AC928" w:rsidR="00AA16F3" w:rsidRPr="00AA16F3" w:rsidRDefault="00356233">
          <w:pPr>
            <w:pStyle w:val="TOC1"/>
            <w:tabs>
              <w:tab w:val="right" w:leader="dot" w:pos="10053"/>
            </w:tabs>
            <w:rPr>
              <w:rFonts w:asciiTheme="minorHAnsi" w:hAnsiTheme="minorHAnsi"/>
              <w:noProof/>
              <w:sz w:val="20"/>
              <w:szCs w:val="20"/>
            </w:rPr>
          </w:pPr>
          <w:hyperlink w:anchor="_Toc88653735" w:history="1">
            <w:r w:rsidR="00AA16F3" w:rsidRPr="00AA16F3">
              <w:rPr>
                <w:rStyle w:val="Hyperlink"/>
                <w:rFonts w:ascii="Calibri" w:hAnsi="Calibri" w:cs="Calibri"/>
                <w:noProof/>
                <w:sz w:val="20"/>
                <w:szCs w:val="20"/>
              </w:rPr>
              <w:t>On-screen tests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_Toc88653735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4</w:t>
            </w:r>
            <w:r w:rsidR="00AA16F3" w:rsidRPr="00AA16F3">
              <w:rPr>
                <w:noProof/>
                <w:webHidden/>
                <w:sz w:val="20"/>
                <w:szCs w:val="20"/>
              </w:rPr>
              <w:fldChar w:fldCharType="end"/>
            </w:r>
          </w:hyperlink>
        </w:p>
        <w:p w14:paraId="4E25082D" w14:textId="5CEB5449" w:rsidR="00AA16F3" w:rsidRPr="00AA16F3" w:rsidRDefault="00356233">
          <w:pPr>
            <w:pStyle w:val="TOC1"/>
            <w:tabs>
              <w:tab w:val="right" w:leader="dot" w:pos="10053"/>
            </w:tabs>
            <w:rPr>
              <w:rFonts w:asciiTheme="minorHAnsi" w:hAnsiTheme="minorHAnsi"/>
              <w:noProof/>
              <w:sz w:val="20"/>
              <w:szCs w:val="20"/>
            </w:rPr>
          </w:pPr>
          <w:hyperlink w:anchor="_Toc88653736" w:history="1">
            <w:r w:rsidR="00AA16F3" w:rsidRPr="00AA16F3">
              <w:rPr>
                <w:rStyle w:val="Hyperlink"/>
                <w:rFonts w:ascii="Calibri" w:hAnsi="Calibri" w:cs="Calibri"/>
                <w:noProof/>
                <w:sz w:val="20"/>
                <w:szCs w:val="20"/>
              </w:rPr>
              <w:t>What to do if you identify you have two or more exam papers timetabled at the same time (a timetable clash)</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_Toc88653736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5</w:t>
            </w:r>
            <w:r w:rsidR="00AA16F3" w:rsidRPr="00AA16F3">
              <w:rPr>
                <w:noProof/>
                <w:webHidden/>
                <w:sz w:val="20"/>
                <w:szCs w:val="20"/>
              </w:rPr>
              <w:fldChar w:fldCharType="end"/>
            </w:r>
          </w:hyperlink>
        </w:p>
        <w:p w14:paraId="7DB77EE9" w14:textId="59E5812F" w:rsidR="00AA16F3" w:rsidRPr="00AA16F3" w:rsidRDefault="00356233">
          <w:pPr>
            <w:pStyle w:val="TOC1"/>
            <w:tabs>
              <w:tab w:val="right" w:leader="dot" w:pos="10053"/>
            </w:tabs>
            <w:rPr>
              <w:rFonts w:asciiTheme="minorHAnsi" w:hAnsiTheme="minorHAnsi"/>
              <w:noProof/>
              <w:sz w:val="20"/>
              <w:szCs w:val="20"/>
            </w:rPr>
          </w:pPr>
          <w:hyperlink w:anchor="_Toc88653737" w:history="1">
            <w:r w:rsidR="00AA16F3" w:rsidRPr="00AA16F3">
              <w:rPr>
                <w:rStyle w:val="Hyperlink"/>
                <w:rFonts w:ascii="Calibri" w:hAnsi="Calibri" w:cs="Calibri"/>
                <w:noProof/>
                <w:sz w:val="20"/>
                <w:szCs w:val="20"/>
              </w:rPr>
              <w:t>Where you will take your exams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_Toc88653737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5</w:t>
            </w:r>
            <w:r w:rsidR="00AA16F3" w:rsidRPr="00AA16F3">
              <w:rPr>
                <w:noProof/>
                <w:webHidden/>
                <w:sz w:val="20"/>
                <w:szCs w:val="20"/>
              </w:rPr>
              <w:fldChar w:fldCharType="end"/>
            </w:r>
          </w:hyperlink>
        </w:p>
        <w:p w14:paraId="038CA550" w14:textId="2E262C57" w:rsidR="00AA16F3" w:rsidRPr="00AA16F3" w:rsidRDefault="00356233">
          <w:pPr>
            <w:pStyle w:val="TOC1"/>
            <w:tabs>
              <w:tab w:val="right" w:leader="dot" w:pos="10053"/>
            </w:tabs>
            <w:rPr>
              <w:rFonts w:asciiTheme="minorHAnsi" w:hAnsiTheme="minorHAnsi"/>
              <w:noProof/>
              <w:sz w:val="20"/>
              <w:szCs w:val="20"/>
            </w:rPr>
          </w:pPr>
          <w:hyperlink w:anchor="_Toc88653738" w:history="1">
            <w:r w:rsidR="00AA16F3" w:rsidRPr="00AA16F3">
              <w:rPr>
                <w:rStyle w:val="Hyperlink"/>
                <w:rFonts w:ascii="Calibri" w:hAnsi="Calibri" w:cs="Calibri"/>
                <w:noProof/>
                <w:sz w:val="20"/>
                <w:szCs w:val="20"/>
              </w:rPr>
              <w:t>What time your exams will start and finish</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_Toc88653738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5</w:t>
            </w:r>
            <w:r w:rsidR="00AA16F3" w:rsidRPr="00AA16F3">
              <w:rPr>
                <w:noProof/>
                <w:webHidden/>
                <w:sz w:val="20"/>
                <w:szCs w:val="20"/>
              </w:rPr>
              <w:fldChar w:fldCharType="end"/>
            </w:r>
          </w:hyperlink>
        </w:p>
        <w:p w14:paraId="45AE9A7F" w14:textId="05E335AC" w:rsidR="00AA16F3" w:rsidRPr="00AA16F3" w:rsidRDefault="00356233">
          <w:pPr>
            <w:pStyle w:val="TOC1"/>
            <w:tabs>
              <w:tab w:val="right" w:leader="dot" w:pos="10053"/>
            </w:tabs>
            <w:rPr>
              <w:rFonts w:asciiTheme="minorHAnsi" w:hAnsiTheme="minorHAnsi"/>
              <w:noProof/>
              <w:sz w:val="20"/>
              <w:szCs w:val="20"/>
            </w:rPr>
          </w:pPr>
          <w:hyperlink w:anchor="_Toc88653739" w:history="1">
            <w:r w:rsidR="00AA16F3" w:rsidRPr="00AA16F3">
              <w:rPr>
                <w:rStyle w:val="Hyperlink"/>
                <w:rFonts w:ascii="Calibri" w:hAnsi="Calibri" w:cs="Calibri"/>
                <w:noProof/>
                <w:sz w:val="20"/>
                <w:szCs w:val="20"/>
              </w:rPr>
              <w:t>Supervision during your exams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_Toc88653739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5</w:t>
            </w:r>
            <w:r w:rsidR="00AA16F3" w:rsidRPr="00AA16F3">
              <w:rPr>
                <w:noProof/>
                <w:webHidden/>
                <w:sz w:val="20"/>
                <w:szCs w:val="20"/>
              </w:rPr>
              <w:fldChar w:fldCharType="end"/>
            </w:r>
          </w:hyperlink>
        </w:p>
        <w:p w14:paraId="5669C8F6" w14:textId="17BE147F" w:rsidR="00AA16F3" w:rsidRPr="00AA16F3" w:rsidRDefault="00356233">
          <w:pPr>
            <w:pStyle w:val="TOC1"/>
            <w:tabs>
              <w:tab w:val="right" w:leader="dot" w:pos="10053"/>
            </w:tabs>
            <w:rPr>
              <w:rFonts w:asciiTheme="minorHAnsi" w:hAnsiTheme="minorHAnsi"/>
              <w:noProof/>
              <w:sz w:val="20"/>
              <w:szCs w:val="20"/>
            </w:rPr>
          </w:pPr>
          <w:hyperlink w:anchor="_Toc88653740" w:history="1">
            <w:r w:rsidR="00AA16F3" w:rsidRPr="00AA16F3">
              <w:rPr>
                <w:rStyle w:val="Hyperlink"/>
                <w:rFonts w:ascii="Calibri" w:hAnsi="Calibri" w:cs="Calibri"/>
                <w:noProof/>
                <w:sz w:val="20"/>
                <w:szCs w:val="20"/>
              </w:rPr>
              <w:t>Exam room conditions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_Toc88653740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5</w:t>
            </w:r>
            <w:r w:rsidR="00AA16F3" w:rsidRPr="00AA16F3">
              <w:rPr>
                <w:noProof/>
                <w:webHidden/>
                <w:sz w:val="20"/>
                <w:szCs w:val="20"/>
              </w:rPr>
              <w:fldChar w:fldCharType="end"/>
            </w:r>
          </w:hyperlink>
        </w:p>
        <w:p w14:paraId="334F6281" w14:textId="13B655F2" w:rsidR="00AA16F3" w:rsidRPr="00AA16F3" w:rsidRDefault="00356233">
          <w:pPr>
            <w:pStyle w:val="TOC1"/>
            <w:tabs>
              <w:tab w:val="right" w:leader="dot" w:pos="10053"/>
            </w:tabs>
            <w:rPr>
              <w:rFonts w:asciiTheme="minorHAnsi" w:hAnsiTheme="minorHAnsi"/>
              <w:noProof/>
              <w:sz w:val="20"/>
              <w:szCs w:val="20"/>
            </w:rPr>
          </w:pPr>
          <w:hyperlink w:anchor="_Toc88653741" w:history="1">
            <w:r w:rsidR="00AA16F3" w:rsidRPr="00AA16F3">
              <w:rPr>
                <w:rStyle w:val="Hyperlink"/>
                <w:rFonts w:ascii="Calibri" w:hAnsi="Calibri" w:cs="Calibri"/>
                <w:noProof/>
                <w:sz w:val="20"/>
                <w:szCs w:val="20"/>
              </w:rPr>
              <w:t>Where you will sit in the exam room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_Toc88653741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6</w:t>
            </w:r>
            <w:r w:rsidR="00AA16F3" w:rsidRPr="00AA16F3">
              <w:rPr>
                <w:noProof/>
                <w:webHidden/>
                <w:sz w:val="20"/>
                <w:szCs w:val="20"/>
              </w:rPr>
              <w:fldChar w:fldCharType="end"/>
            </w:r>
          </w:hyperlink>
        </w:p>
        <w:p w14:paraId="0782C03D" w14:textId="46111C9E" w:rsidR="00AA16F3" w:rsidRPr="00AA16F3" w:rsidRDefault="00356233">
          <w:pPr>
            <w:pStyle w:val="TOC1"/>
            <w:tabs>
              <w:tab w:val="right" w:leader="dot" w:pos="10053"/>
            </w:tabs>
            <w:rPr>
              <w:rFonts w:asciiTheme="minorHAnsi" w:hAnsiTheme="minorHAnsi"/>
              <w:noProof/>
              <w:sz w:val="20"/>
              <w:szCs w:val="20"/>
            </w:rPr>
          </w:pPr>
          <w:hyperlink w:anchor="_Toc88653742" w:history="1">
            <w:r w:rsidR="00AA16F3" w:rsidRPr="00AA16F3">
              <w:rPr>
                <w:rStyle w:val="Hyperlink"/>
                <w:rFonts w:ascii="Calibri" w:hAnsi="Calibri" w:cs="Calibri"/>
                <w:noProof/>
                <w:sz w:val="20"/>
                <w:szCs w:val="20"/>
              </w:rPr>
              <w:t>How your identity is confirmed in the exam room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_Toc88653742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6</w:t>
            </w:r>
            <w:r w:rsidR="00AA16F3" w:rsidRPr="00AA16F3">
              <w:rPr>
                <w:noProof/>
                <w:webHidden/>
                <w:sz w:val="20"/>
                <w:szCs w:val="20"/>
              </w:rPr>
              <w:fldChar w:fldCharType="end"/>
            </w:r>
          </w:hyperlink>
        </w:p>
        <w:p w14:paraId="3E15A1AD" w14:textId="6A46D670" w:rsidR="00AA16F3" w:rsidRPr="00AA16F3" w:rsidRDefault="00356233">
          <w:pPr>
            <w:pStyle w:val="TOC1"/>
            <w:tabs>
              <w:tab w:val="right" w:leader="dot" w:pos="10053"/>
            </w:tabs>
            <w:rPr>
              <w:rFonts w:asciiTheme="minorHAnsi" w:hAnsiTheme="minorHAnsi"/>
              <w:noProof/>
              <w:sz w:val="20"/>
              <w:szCs w:val="20"/>
            </w:rPr>
          </w:pPr>
          <w:hyperlink w:anchor="_Toc88653743" w:history="1">
            <w:r w:rsidR="00AA16F3" w:rsidRPr="00AA16F3">
              <w:rPr>
                <w:rStyle w:val="Hyperlink"/>
                <w:rFonts w:ascii="Calibri" w:hAnsi="Calibri" w:cs="Calibri"/>
                <w:noProof/>
                <w:sz w:val="20"/>
                <w:szCs w:val="20"/>
              </w:rPr>
              <w:t>What equipment you need to bring to your exams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_Toc88653743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6</w:t>
            </w:r>
            <w:r w:rsidR="00AA16F3" w:rsidRPr="00AA16F3">
              <w:rPr>
                <w:noProof/>
                <w:webHidden/>
                <w:sz w:val="20"/>
                <w:szCs w:val="20"/>
              </w:rPr>
              <w:fldChar w:fldCharType="end"/>
            </w:r>
          </w:hyperlink>
        </w:p>
        <w:p w14:paraId="5EE8488E" w14:textId="44085BA5" w:rsidR="00AA16F3" w:rsidRPr="00AA16F3" w:rsidRDefault="00356233">
          <w:pPr>
            <w:pStyle w:val="TOC1"/>
            <w:tabs>
              <w:tab w:val="right" w:leader="dot" w:pos="10053"/>
            </w:tabs>
            <w:rPr>
              <w:rFonts w:asciiTheme="minorHAnsi" w:hAnsiTheme="minorHAnsi"/>
              <w:noProof/>
              <w:sz w:val="20"/>
              <w:szCs w:val="20"/>
            </w:rPr>
          </w:pPr>
          <w:hyperlink w:anchor="_Toc88653744" w:history="1">
            <w:r w:rsidR="00AA16F3" w:rsidRPr="00AA16F3">
              <w:rPr>
                <w:rStyle w:val="Hyperlink"/>
                <w:rFonts w:ascii="Calibri" w:hAnsi="Calibri" w:cs="Calibri"/>
                <w:noProof/>
                <w:sz w:val="20"/>
                <w:szCs w:val="20"/>
              </w:rPr>
              <w:t>Using calculators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_Toc88653744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7</w:t>
            </w:r>
            <w:r w:rsidR="00AA16F3" w:rsidRPr="00AA16F3">
              <w:rPr>
                <w:noProof/>
                <w:webHidden/>
                <w:sz w:val="20"/>
                <w:szCs w:val="20"/>
              </w:rPr>
              <w:fldChar w:fldCharType="end"/>
            </w:r>
          </w:hyperlink>
        </w:p>
        <w:p w14:paraId="10346035" w14:textId="0547F102" w:rsidR="00AA16F3" w:rsidRPr="00AA16F3" w:rsidRDefault="00356233">
          <w:pPr>
            <w:pStyle w:val="TOC1"/>
            <w:tabs>
              <w:tab w:val="right" w:leader="dot" w:pos="10053"/>
            </w:tabs>
            <w:rPr>
              <w:rFonts w:asciiTheme="minorHAnsi" w:hAnsiTheme="minorHAnsi"/>
              <w:noProof/>
              <w:sz w:val="20"/>
              <w:szCs w:val="20"/>
            </w:rPr>
          </w:pPr>
          <w:hyperlink w:anchor="_Toc88653745" w:history="1">
            <w:r w:rsidR="00AA16F3" w:rsidRPr="00AA16F3">
              <w:rPr>
                <w:rStyle w:val="Hyperlink"/>
                <w:rFonts w:ascii="Calibri" w:hAnsi="Calibri" w:cs="Calibri"/>
                <w:noProof/>
                <w:sz w:val="20"/>
                <w:szCs w:val="20"/>
              </w:rPr>
              <w:t>What you should not bring into the exam room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_Toc88653745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7</w:t>
            </w:r>
            <w:r w:rsidR="00AA16F3" w:rsidRPr="00AA16F3">
              <w:rPr>
                <w:noProof/>
                <w:webHidden/>
                <w:sz w:val="20"/>
                <w:szCs w:val="20"/>
              </w:rPr>
              <w:fldChar w:fldCharType="end"/>
            </w:r>
          </w:hyperlink>
        </w:p>
        <w:p w14:paraId="445B84F4" w14:textId="6B6DF5A2" w:rsidR="00AA16F3" w:rsidRPr="00AA16F3" w:rsidRDefault="00356233">
          <w:pPr>
            <w:pStyle w:val="TOC1"/>
            <w:tabs>
              <w:tab w:val="right" w:leader="dot" w:pos="10053"/>
            </w:tabs>
            <w:rPr>
              <w:rFonts w:asciiTheme="minorHAnsi" w:hAnsiTheme="minorHAnsi"/>
              <w:noProof/>
              <w:sz w:val="20"/>
              <w:szCs w:val="20"/>
            </w:rPr>
          </w:pPr>
          <w:hyperlink w:anchor="_Toc88653746" w:history="1">
            <w:r w:rsidR="00AA16F3" w:rsidRPr="00AA16F3">
              <w:rPr>
                <w:rStyle w:val="Hyperlink"/>
                <w:rFonts w:ascii="Calibri" w:hAnsi="Calibri" w:cs="Calibri"/>
                <w:noProof/>
                <w:sz w:val="20"/>
                <w:szCs w:val="20"/>
              </w:rPr>
              <w:t>Food and drink in exam rooms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_Toc88653746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06086B39" w14:textId="5037EB67" w:rsidR="00AA16F3" w:rsidRPr="00AA16F3" w:rsidRDefault="00356233">
          <w:pPr>
            <w:pStyle w:val="TOC1"/>
            <w:tabs>
              <w:tab w:val="right" w:leader="dot" w:pos="10053"/>
            </w:tabs>
            <w:rPr>
              <w:rFonts w:asciiTheme="minorHAnsi" w:hAnsiTheme="minorHAnsi"/>
              <w:noProof/>
              <w:sz w:val="20"/>
              <w:szCs w:val="20"/>
            </w:rPr>
          </w:pPr>
          <w:hyperlink w:anchor="_Toc88653747" w:history="1">
            <w:r w:rsidR="00AA16F3" w:rsidRPr="00AA16F3">
              <w:rPr>
                <w:rStyle w:val="Hyperlink"/>
                <w:rFonts w:ascii="Calibri" w:hAnsi="Calibri" w:cs="Calibri"/>
                <w:noProof/>
                <w:sz w:val="20"/>
                <w:szCs w:val="20"/>
              </w:rPr>
              <w:t>What you should wear for your exams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_Toc88653747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0C061060" w14:textId="43F2571C" w:rsidR="00AA16F3" w:rsidRPr="00AA16F3" w:rsidRDefault="00356233">
          <w:pPr>
            <w:pStyle w:val="TOC1"/>
            <w:tabs>
              <w:tab w:val="right" w:leader="dot" w:pos="10053"/>
            </w:tabs>
            <w:rPr>
              <w:rFonts w:asciiTheme="minorHAnsi" w:hAnsiTheme="minorHAnsi"/>
              <w:noProof/>
              <w:sz w:val="20"/>
              <w:szCs w:val="20"/>
            </w:rPr>
          </w:pPr>
          <w:hyperlink w:anchor="_Toc88653748" w:history="1">
            <w:r w:rsidR="00AA16F3" w:rsidRPr="00AA16F3">
              <w:rPr>
                <w:rStyle w:val="Hyperlink"/>
                <w:rFonts w:ascii="Calibri" w:hAnsi="Calibri" w:cs="Calibri"/>
                <w:noProof/>
                <w:sz w:val="20"/>
                <w:szCs w:val="20"/>
              </w:rPr>
              <w:t>Where your personal belongings will be stored during your exam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_Toc88653748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5FAEDBDC" w14:textId="24657151" w:rsidR="00AA16F3" w:rsidRPr="00AA16F3" w:rsidRDefault="00356233">
          <w:pPr>
            <w:pStyle w:val="TOC1"/>
            <w:tabs>
              <w:tab w:val="right" w:leader="dot" w:pos="10053"/>
            </w:tabs>
            <w:rPr>
              <w:rFonts w:asciiTheme="minorHAnsi" w:hAnsiTheme="minorHAnsi"/>
              <w:noProof/>
              <w:sz w:val="20"/>
              <w:szCs w:val="20"/>
            </w:rPr>
          </w:pPr>
          <w:hyperlink w:anchor="_Toc88653749" w:history="1">
            <w:r w:rsidR="00AA16F3" w:rsidRPr="00AA16F3">
              <w:rPr>
                <w:rStyle w:val="Hyperlink"/>
                <w:rFonts w:ascii="Calibri" w:hAnsi="Calibri" w:cs="Calibri"/>
                <w:noProof/>
                <w:sz w:val="20"/>
                <w:szCs w:val="20"/>
              </w:rPr>
              <w:t>What to do if you arrive late for your exam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_Toc88653749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52356E79" w14:textId="6BA41439" w:rsidR="00AA16F3" w:rsidRPr="00AA16F3" w:rsidRDefault="00356233">
          <w:pPr>
            <w:pStyle w:val="TOC1"/>
            <w:tabs>
              <w:tab w:val="right" w:leader="dot" w:pos="10053"/>
            </w:tabs>
            <w:rPr>
              <w:rFonts w:asciiTheme="minorHAnsi" w:hAnsiTheme="minorHAnsi"/>
              <w:noProof/>
              <w:sz w:val="20"/>
              <w:szCs w:val="20"/>
            </w:rPr>
          </w:pPr>
          <w:hyperlink w:anchor="_Toc88653750" w:history="1">
            <w:r w:rsidR="00AA16F3" w:rsidRPr="00AA16F3">
              <w:rPr>
                <w:rStyle w:val="Hyperlink"/>
                <w:rFonts w:ascii="Calibri" w:hAnsi="Calibri" w:cs="Calibri"/>
                <w:noProof/>
                <w:sz w:val="20"/>
                <w:szCs w:val="20"/>
              </w:rPr>
              <w:t>What to do if you are unwell on the day of your exam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_Toc88653750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66DBF2D8" w14:textId="358FA3FB" w:rsidR="00AA16F3" w:rsidRPr="00AA16F3" w:rsidRDefault="00356233">
          <w:pPr>
            <w:pStyle w:val="TOC1"/>
            <w:tabs>
              <w:tab w:val="right" w:leader="dot" w:pos="10053"/>
            </w:tabs>
            <w:rPr>
              <w:rFonts w:asciiTheme="minorHAnsi" w:hAnsiTheme="minorHAnsi"/>
              <w:noProof/>
              <w:sz w:val="20"/>
              <w:szCs w:val="20"/>
            </w:rPr>
          </w:pPr>
          <w:hyperlink w:anchor="_Toc88653751" w:history="1">
            <w:r w:rsidR="00AA16F3" w:rsidRPr="00AA16F3">
              <w:rPr>
                <w:rStyle w:val="Hyperlink"/>
                <w:rFonts w:ascii="Calibri" w:hAnsi="Calibri" w:cs="Calibri"/>
                <w:noProof/>
                <w:sz w:val="20"/>
                <w:szCs w:val="20"/>
              </w:rPr>
              <w:t>What happens if you have an unauthorised absence from your exam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_Toc88653751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1F002EF9" w14:textId="2EE61C77" w:rsidR="00AA16F3" w:rsidRPr="00AA16F3" w:rsidRDefault="00356233">
          <w:pPr>
            <w:pStyle w:val="TOC1"/>
            <w:tabs>
              <w:tab w:val="right" w:leader="dot" w:pos="10053"/>
            </w:tabs>
            <w:rPr>
              <w:rFonts w:asciiTheme="minorHAnsi" w:hAnsiTheme="minorHAnsi"/>
              <w:noProof/>
              <w:sz w:val="20"/>
              <w:szCs w:val="20"/>
            </w:rPr>
          </w:pPr>
          <w:hyperlink w:anchor="_Toc88653752" w:history="1">
            <w:r w:rsidR="00AA16F3" w:rsidRPr="00AA16F3">
              <w:rPr>
                <w:rStyle w:val="Hyperlink"/>
                <w:rFonts w:ascii="Calibri" w:hAnsi="Calibri" w:cs="Calibri"/>
                <w:noProof/>
                <w:sz w:val="20"/>
                <w:szCs w:val="20"/>
              </w:rPr>
              <w:t>What happens in the event of an emergency in the exam room</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_Toc88653752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8</w:t>
            </w:r>
            <w:r w:rsidR="00AA16F3" w:rsidRPr="00AA16F3">
              <w:rPr>
                <w:noProof/>
                <w:webHidden/>
                <w:sz w:val="20"/>
                <w:szCs w:val="20"/>
              </w:rPr>
              <w:fldChar w:fldCharType="end"/>
            </w:r>
          </w:hyperlink>
        </w:p>
        <w:p w14:paraId="6516CC83" w14:textId="1D41EACF" w:rsidR="00AA16F3" w:rsidRPr="00AA16F3" w:rsidRDefault="00356233">
          <w:pPr>
            <w:pStyle w:val="TOC1"/>
            <w:tabs>
              <w:tab w:val="right" w:leader="dot" w:pos="10053"/>
            </w:tabs>
            <w:rPr>
              <w:rFonts w:asciiTheme="minorHAnsi" w:hAnsiTheme="minorHAnsi"/>
              <w:noProof/>
              <w:sz w:val="20"/>
              <w:szCs w:val="20"/>
            </w:rPr>
          </w:pPr>
          <w:hyperlink w:anchor="_Toc88653753" w:history="1">
            <w:r w:rsidR="00AA16F3" w:rsidRPr="00AA16F3">
              <w:rPr>
                <w:rStyle w:val="Hyperlink"/>
                <w:rFonts w:ascii="Calibri" w:hAnsi="Calibri" w:cs="Calibri"/>
                <w:noProof/>
                <w:sz w:val="20"/>
                <w:szCs w:val="20"/>
              </w:rPr>
              <w:t>Candidates with access arrangements/reasonable adjustments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_Toc88653753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9</w:t>
            </w:r>
            <w:r w:rsidR="00AA16F3" w:rsidRPr="00AA16F3">
              <w:rPr>
                <w:noProof/>
                <w:webHidden/>
                <w:sz w:val="20"/>
                <w:szCs w:val="20"/>
              </w:rPr>
              <w:fldChar w:fldCharType="end"/>
            </w:r>
          </w:hyperlink>
        </w:p>
        <w:p w14:paraId="36B0B76D" w14:textId="2FE3F022" w:rsidR="00AA16F3" w:rsidRPr="00AA16F3" w:rsidRDefault="00356233">
          <w:pPr>
            <w:pStyle w:val="TOC1"/>
            <w:tabs>
              <w:tab w:val="right" w:leader="dot" w:pos="10053"/>
            </w:tabs>
            <w:rPr>
              <w:rFonts w:asciiTheme="minorHAnsi" w:hAnsiTheme="minorHAnsi"/>
              <w:noProof/>
              <w:sz w:val="20"/>
              <w:szCs w:val="20"/>
            </w:rPr>
          </w:pPr>
          <w:hyperlink w:anchor="_Toc88653754" w:history="1">
            <w:r w:rsidR="00AA16F3" w:rsidRPr="00AA16F3">
              <w:rPr>
                <w:rStyle w:val="Hyperlink"/>
                <w:rFonts w:ascii="Calibri" w:hAnsi="Calibri" w:cs="Calibri"/>
                <w:noProof/>
                <w:sz w:val="20"/>
                <w:szCs w:val="20"/>
              </w:rPr>
              <w:t>Results Days 2022</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_Toc88653754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9</w:t>
            </w:r>
            <w:r w:rsidR="00AA16F3" w:rsidRPr="00AA16F3">
              <w:rPr>
                <w:noProof/>
                <w:webHidden/>
                <w:sz w:val="20"/>
                <w:szCs w:val="20"/>
              </w:rPr>
              <w:fldChar w:fldCharType="end"/>
            </w:r>
          </w:hyperlink>
        </w:p>
        <w:p w14:paraId="34799169" w14:textId="0AC0F997" w:rsidR="00AA16F3" w:rsidRPr="00AA16F3" w:rsidRDefault="00356233">
          <w:pPr>
            <w:pStyle w:val="TOC1"/>
            <w:tabs>
              <w:tab w:val="right" w:leader="dot" w:pos="10053"/>
            </w:tabs>
            <w:rPr>
              <w:rFonts w:asciiTheme="minorHAnsi" w:hAnsiTheme="minorHAnsi"/>
              <w:noProof/>
              <w:sz w:val="20"/>
              <w:szCs w:val="20"/>
            </w:rPr>
          </w:pPr>
          <w:hyperlink w:anchor="_Toc88653755" w:history="1">
            <w:r w:rsidR="00AA16F3" w:rsidRPr="00AA16F3">
              <w:rPr>
                <w:rStyle w:val="Hyperlink"/>
                <w:rFonts w:ascii="Calibri" w:hAnsi="Calibri" w:cs="Calibri"/>
                <w:noProof/>
                <w:sz w:val="20"/>
                <w:szCs w:val="20"/>
              </w:rPr>
              <w:t>Post-results services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_Toc88653755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9</w:t>
            </w:r>
            <w:r w:rsidR="00AA16F3" w:rsidRPr="00AA16F3">
              <w:rPr>
                <w:noProof/>
                <w:webHidden/>
                <w:sz w:val="20"/>
                <w:szCs w:val="20"/>
              </w:rPr>
              <w:fldChar w:fldCharType="end"/>
            </w:r>
          </w:hyperlink>
        </w:p>
        <w:p w14:paraId="36CC478E" w14:textId="67CD9BE2" w:rsidR="00AA16F3" w:rsidRPr="00AA16F3" w:rsidRDefault="00356233">
          <w:pPr>
            <w:pStyle w:val="TOC1"/>
            <w:tabs>
              <w:tab w:val="right" w:leader="dot" w:pos="10053"/>
            </w:tabs>
            <w:rPr>
              <w:rFonts w:asciiTheme="minorHAnsi" w:hAnsiTheme="minorHAnsi"/>
              <w:noProof/>
              <w:sz w:val="20"/>
              <w:szCs w:val="20"/>
            </w:rPr>
          </w:pPr>
          <w:hyperlink w:anchor="_Toc88653756" w:history="1">
            <w:r w:rsidR="00AA16F3" w:rsidRPr="00AA16F3">
              <w:rPr>
                <w:rStyle w:val="Hyperlink"/>
                <w:rFonts w:ascii="Calibri" w:hAnsi="Calibri" w:cs="Calibri"/>
                <w:noProof/>
                <w:sz w:val="20"/>
                <w:szCs w:val="20"/>
              </w:rPr>
              <w:t>Certificates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_Toc88653756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9</w:t>
            </w:r>
            <w:r w:rsidR="00AA16F3" w:rsidRPr="00AA16F3">
              <w:rPr>
                <w:noProof/>
                <w:webHidden/>
                <w:sz w:val="20"/>
                <w:szCs w:val="20"/>
              </w:rPr>
              <w:fldChar w:fldCharType="end"/>
            </w:r>
          </w:hyperlink>
        </w:p>
        <w:p w14:paraId="55E1E754" w14:textId="5D16E75D" w:rsidR="00AA16F3" w:rsidRPr="00AA16F3" w:rsidRDefault="00356233">
          <w:pPr>
            <w:pStyle w:val="TOC1"/>
            <w:tabs>
              <w:tab w:val="right" w:leader="dot" w:pos="10053"/>
            </w:tabs>
            <w:rPr>
              <w:rFonts w:asciiTheme="minorHAnsi" w:hAnsiTheme="minorHAnsi"/>
              <w:noProof/>
              <w:sz w:val="20"/>
              <w:szCs w:val="20"/>
            </w:rPr>
          </w:pPr>
          <w:hyperlink w:anchor="_Toc88653757" w:history="1">
            <w:r w:rsidR="00AA16F3" w:rsidRPr="00AA16F3">
              <w:rPr>
                <w:rStyle w:val="Hyperlink"/>
                <w:rFonts w:ascii="Calibri" w:hAnsi="Calibri" w:cs="Calibri"/>
                <w:noProof/>
                <w:sz w:val="20"/>
                <w:szCs w:val="20"/>
              </w:rPr>
              <w:t>Internal appeals procedures</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_Toc88653757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9</w:t>
            </w:r>
            <w:r w:rsidR="00AA16F3" w:rsidRPr="00AA16F3">
              <w:rPr>
                <w:noProof/>
                <w:webHidden/>
                <w:sz w:val="20"/>
                <w:szCs w:val="20"/>
              </w:rPr>
              <w:fldChar w:fldCharType="end"/>
            </w:r>
          </w:hyperlink>
        </w:p>
        <w:p w14:paraId="56746C10" w14:textId="4B079893" w:rsidR="00AA16F3" w:rsidRPr="00AA16F3" w:rsidRDefault="00356233">
          <w:pPr>
            <w:pStyle w:val="TOC1"/>
            <w:tabs>
              <w:tab w:val="right" w:leader="dot" w:pos="10053"/>
            </w:tabs>
            <w:rPr>
              <w:rFonts w:asciiTheme="minorHAnsi" w:hAnsiTheme="minorHAnsi"/>
              <w:noProof/>
              <w:sz w:val="20"/>
              <w:szCs w:val="20"/>
            </w:rPr>
          </w:pPr>
          <w:hyperlink w:anchor="_Toc88653758" w:history="1">
            <w:r w:rsidR="00AA16F3" w:rsidRPr="00AA16F3">
              <w:rPr>
                <w:rStyle w:val="Hyperlink"/>
                <w:rFonts w:ascii="Calibri" w:hAnsi="Calibri" w:cs="Calibri"/>
                <w:noProof/>
                <w:sz w:val="20"/>
                <w:szCs w:val="20"/>
              </w:rPr>
              <w:t>Complaints and appeals procedure</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_Toc88653758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9</w:t>
            </w:r>
            <w:r w:rsidR="00AA16F3" w:rsidRPr="00AA16F3">
              <w:rPr>
                <w:noProof/>
                <w:webHidden/>
                <w:sz w:val="20"/>
                <w:szCs w:val="20"/>
              </w:rPr>
              <w:fldChar w:fldCharType="end"/>
            </w:r>
          </w:hyperlink>
        </w:p>
        <w:p w14:paraId="4B6286E4" w14:textId="1105894F" w:rsidR="00AA16F3" w:rsidRPr="00AA16F3" w:rsidRDefault="00356233">
          <w:pPr>
            <w:pStyle w:val="TOC1"/>
            <w:tabs>
              <w:tab w:val="right" w:leader="dot" w:pos="10053"/>
            </w:tabs>
            <w:rPr>
              <w:rFonts w:asciiTheme="minorHAnsi" w:hAnsiTheme="minorHAnsi"/>
              <w:noProof/>
              <w:sz w:val="20"/>
              <w:szCs w:val="20"/>
            </w:rPr>
          </w:pPr>
          <w:hyperlink w:anchor="_Toc88653759" w:history="1">
            <w:r w:rsidR="00AA16F3" w:rsidRPr="00AA16F3">
              <w:rPr>
                <w:rStyle w:val="Hyperlink"/>
                <w:rFonts w:ascii="Calibri" w:hAnsi="Calibri" w:cs="Calibri"/>
                <w:noProof/>
                <w:sz w:val="20"/>
                <w:szCs w:val="20"/>
              </w:rPr>
              <w:t>Appendix 1</w:t>
            </w:r>
            <w:r w:rsidR="00AA16F3" w:rsidRPr="00AA16F3">
              <w:rPr>
                <w:noProof/>
                <w:webHidden/>
                <w:sz w:val="20"/>
                <w:szCs w:val="20"/>
              </w:rPr>
              <w:tab/>
            </w:r>
            <w:r w:rsidR="00AA16F3" w:rsidRPr="00AA16F3">
              <w:rPr>
                <w:noProof/>
                <w:webHidden/>
                <w:sz w:val="20"/>
                <w:szCs w:val="20"/>
              </w:rPr>
              <w:fldChar w:fldCharType="begin"/>
            </w:r>
            <w:r w:rsidR="00AA16F3" w:rsidRPr="00AA16F3">
              <w:rPr>
                <w:noProof/>
                <w:webHidden/>
                <w:sz w:val="20"/>
                <w:szCs w:val="20"/>
              </w:rPr>
              <w:instrText xml:space="preserve"> PAGEREF _Toc88653759 \h </w:instrText>
            </w:r>
            <w:r w:rsidR="00AA16F3" w:rsidRPr="00AA16F3">
              <w:rPr>
                <w:noProof/>
                <w:webHidden/>
                <w:sz w:val="20"/>
                <w:szCs w:val="20"/>
              </w:rPr>
            </w:r>
            <w:r w:rsidR="00AA16F3" w:rsidRPr="00AA16F3">
              <w:rPr>
                <w:noProof/>
                <w:webHidden/>
                <w:sz w:val="20"/>
                <w:szCs w:val="20"/>
              </w:rPr>
              <w:fldChar w:fldCharType="separate"/>
            </w:r>
            <w:r w:rsidR="006B0D6E">
              <w:rPr>
                <w:noProof/>
                <w:webHidden/>
                <w:sz w:val="20"/>
                <w:szCs w:val="20"/>
              </w:rPr>
              <w:t>10</w:t>
            </w:r>
            <w:r w:rsidR="00AA16F3" w:rsidRPr="00AA16F3">
              <w:rPr>
                <w:noProof/>
                <w:webHidden/>
                <w:sz w:val="20"/>
                <w:szCs w:val="20"/>
              </w:rPr>
              <w:fldChar w:fldCharType="end"/>
            </w:r>
          </w:hyperlink>
        </w:p>
        <w:p w14:paraId="1DDDB3F1" w14:textId="447B260D" w:rsidR="00AA16F3" w:rsidRPr="00AA16F3" w:rsidRDefault="00356233">
          <w:pPr>
            <w:pStyle w:val="TOC2"/>
            <w:tabs>
              <w:tab w:val="right" w:leader="dot" w:pos="10053"/>
            </w:tabs>
            <w:rPr>
              <w:rFonts w:asciiTheme="minorHAnsi" w:hAnsiTheme="minorHAnsi" w:cstheme="minorHAnsi"/>
              <w:noProof/>
              <w:sz w:val="20"/>
              <w:szCs w:val="20"/>
            </w:rPr>
          </w:pPr>
          <w:hyperlink w:anchor="_Toc88653760" w:history="1">
            <w:r w:rsidR="00AA16F3" w:rsidRPr="00AA16F3">
              <w:rPr>
                <w:rStyle w:val="Hyperlink"/>
                <w:rFonts w:asciiTheme="minorHAnsi" w:hAnsiTheme="minorHAnsi" w:cstheme="minorHAnsi"/>
                <w:noProof/>
                <w:sz w:val="20"/>
                <w:szCs w:val="20"/>
              </w:rPr>
              <w:t>JCQ Information for candidates – coursework assessments 2021-2022</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_Toc88653760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10</w:t>
            </w:r>
            <w:r w:rsidR="00AA16F3" w:rsidRPr="00AA16F3">
              <w:rPr>
                <w:rFonts w:asciiTheme="minorHAnsi" w:hAnsiTheme="minorHAnsi" w:cstheme="minorHAnsi"/>
                <w:noProof/>
                <w:webHidden/>
                <w:sz w:val="20"/>
                <w:szCs w:val="20"/>
              </w:rPr>
              <w:fldChar w:fldCharType="end"/>
            </w:r>
          </w:hyperlink>
        </w:p>
        <w:p w14:paraId="5D4CF998" w14:textId="2B1C1CE6" w:rsidR="00AA16F3" w:rsidRPr="00AA16F3" w:rsidRDefault="00356233">
          <w:pPr>
            <w:pStyle w:val="TOC2"/>
            <w:tabs>
              <w:tab w:val="right" w:leader="dot" w:pos="10053"/>
            </w:tabs>
            <w:rPr>
              <w:rFonts w:asciiTheme="minorHAnsi" w:hAnsiTheme="minorHAnsi" w:cstheme="minorHAnsi"/>
              <w:noProof/>
              <w:sz w:val="20"/>
              <w:szCs w:val="20"/>
            </w:rPr>
          </w:pPr>
          <w:hyperlink w:anchor="_Toc88653761" w:history="1">
            <w:r w:rsidR="00AA16F3" w:rsidRPr="00AA16F3">
              <w:rPr>
                <w:rStyle w:val="Hyperlink"/>
                <w:rFonts w:asciiTheme="minorHAnsi" w:hAnsiTheme="minorHAnsi" w:cstheme="minorHAnsi"/>
                <w:noProof/>
                <w:sz w:val="20"/>
                <w:szCs w:val="20"/>
              </w:rPr>
              <w:t>JCQ Information for candidates – non-examination assessments 2021-2022</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_Toc88653761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12</w:t>
            </w:r>
            <w:r w:rsidR="00AA16F3" w:rsidRPr="00AA16F3">
              <w:rPr>
                <w:rFonts w:asciiTheme="minorHAnsi" w:hAnsiTheme="minorHAnsi" w:cstheme="minorHAnsi"/>
                <w:noProof/>
                <w:webHidden/>
                <w:sz w:val="20"/>
                <w:szCs w:val="20"/>
              </w:rPr>
              <w:fldChar w:fldCharType="end"/>
            </w:r>
          </w:hyperlink>
        </w:p>
        <w:p w14:paraId="6D101C46" w14:textId="7F77D8B4" w:rsidR="00AA16F3" w:rsidRPr="00AA16F3" w:rsidRDefault="00356233">
          <w:pPr>
            <w:pStyle w:val="TOC2"/>
            <w:tabs>
              <w:tab w:val="right" w:leader="dot" w:pos="10053"/>
            </w:tabs>
            <w:rPr>
              <w:rFonts w:asciiTheme="minorHAnsi" w:hAnsiTheme="minorHAnsi" w:cstheme="minorHAnsi"/>
              <w:noProof/>
              <w:sz w:val="20"/>
              <w:szCs w:val="20"/>
            </w:rPr>
          </w:pPr>
          <w:hyperlink w:anchor="_Toc88653762" w:history="1">
            <w:r w:rsidR="00AA16F3" w:rsidRPr="00AA16F3">
              <w:rPr>
                <w:rStyle w:val="Hyperlink"/>
                <w:rFonts w:asciiTheme="minorHAnsi" w:hAnsiTheme="minorHAnsi" w:cstheme="minorHAnsi"/>
                <w:noProof/>
                <w:sz w:val="20"/>
                <w:szCs w:val="20"/>
              </w:rPr>
              <w:t>JCQ Information for candidates – on-screen tests 2021-2022</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_Toc88653762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14</w:t>
            </w:r>
            <w:r w:rsidR="00AA16F3" w:rsidRPr="00AA16F3">
              <w:rPr>
                <w:rFonts w:asciiTheme="minorHAnsi" w:hAnsiTheme="minorHAnsi" w:cstheme="minorHAnsi"/>
                <w:noProof/>
                <w:webHidden/>
                <w:sz w:val="20"/>
                <w:szCs w:val="20"/>
              </w:rPr>
              <w:fldChar w:fldCharType="end"/>
            </w:r>
          </w:hyperlink>
        </w:p>
        <w:p w14:paraId="1E19A464" w14:textId="1FE79DB1" w:rsidR="00AA16F3" w:rsidRPr="00AA16F3" w:rsidRDefault="00356233">
          <w:pPr>
            <w:pStyle w:val="TOC2"/>
            <w:tabs>
              <w:tab w:val="right" w:leader="dot" w:pos="10053"/>
            </w:tabs>
            <w:rPr>
              <w:rFonts w:asciiTheme="minorHAnsi" w:hAnsiTheme="minorHAnsi" w:cstheme="minorHAnsi"/>
              <w:noProof/>
              <w:sz w:val="20"/>
              <w:szCs w:val="20"/>
            </w:rPr>
          </w:pPr>
          <w:hyperlink w:anchor="_Toc88653763" w:history="1">
            <w:r w:rsidR="00AA16F3" w:rsidRPr="00AA16F3">
              <w:rPr>
                <w:rStyle w:val="Hyperlink"/>
                <w:rFonts w:asciiTheme="minorHAnsi" w:hAnsiTheme="minorHAnsi" w:cstheme="minorHAnsi"/>
                <w:noProof/>
                <w:sz w:val="20"/>
                <w:szCs w:val="20"/>
              </w:rPr>
              <w:t>JCQ Information for candidates – written exams 2021-2022</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_Toc88653763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16</w:t>
            </w:r>
            <w:r w:rsidR="00AA16F3" w:rsidRPr="00AA16F3">
              <w:rPr>
                <w:rFonts w:asciiTheme="minorHAnsi" w:hAnsiTheme="minorHAnsi" w:cstheme="minorHAnsi"/>
                <w:noProof/>
                <w:webHidden/>
                <w:sz w:val="20"/>
                <w:szCs w:val="20"/>
              </w:rPr>
              <w:fldChar w:fldCharType="end"/>
            </w:r>
          </w:hyperlink>
        </w:p>
        <w:p w14:paraId="58C446A6" w14:textId="7B55AA6F" w:rsidR="00AA16F3" w:rsidRPr="00AA16F3" w:rsidRDefault="00356233">
          <w:pPr>
            <w:pStyle w:val="TOC2"/>
            <w:tabs>
              <w:tab w:val="right" w:leader="dot" w:pos="10053"/>
            </w:tabs>
            <w:rPr>
              <w:rFonts w:asciiTheme="minorHAnsi" w:hAnsiTheme="minorHAnsi" w:cstheme="minorHAnsi"/>
              <w:noProof/>
              <w:sz w:val="20"/>
              <w:szCs w:val="20"/>
            </w:rPr>
          </w:pPr>
          <w:hyperlink w:anchor="_Toc88653764" w:history="1">
            <w:r w:rsidR="00AA16F3" w:rsidRPr="00AA16F3">
              <w:rPr>
                <w:rStyle w:val="Hyperlink"/>
                <w:rFonts w:asciiTheme="minorHAnsi" w:hAnsiTheme="minorHAnsi" w:cstheme="minorHAnsi"/>
                <w:noProof/>
                <w:sz w:val="20"/>
                <w:szCs w:val="20"/>
              </w:rPr>
              <w:t>JCQ Information for candidates – Privacy Notice</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_Toc88653764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17</w:t>
            </w:r>
            <w:r w:rsidR="00AA16F3" w:rsidRPr="00AA16F3">
              <w:rPr>
                <w:rFonts w:asciiTheme="minorHAnsi" w:hAnsiTheme="minorHAnsi" w:cstheme="minorHAnsi"/>
                <w:noProof/>
                <w:webHidden/>
                <w:sz w:val="20"/>
                <w:szCs w:val="20"/>
              </w:rPr>
              <w:fldChar w:fldCharType="end"/>
            </w:r>
          </w:hyperlink>
        </w:p>
        <w:p w14:paraId="7CD74297" w14:textId="445F501B" w:rsidR="00AA16F3" w:rsidRPr="00AA16F3" w:rsidRDefault="00356233">
          <w:pPr>
            <w:pStyle w:val="TOC2"/>
            <w:tabs>
              <w:tab w:val="right" w:leader="dot" w:pos="10053"/>
            </w:tabs>
            <w:rPr>
              <w:rFonts w:asciiTheme="minorHAnsi" w:hAnsiTheme="minorHAnsi" w:cstheme="minorHAnsi"/>
              <w:noProof/>
              <w:sz w:val="20"/>
              <w:szCs w:val="20"/>
            </w:rPr>
          </w:pPr>
          <w:hyperlink w:anchor="_Toc88653765" w:history="1">
            <w:r w:rsidR="00AA16F3" w:rsidRPr="00AA16F3">
              <w:rPr>
                <w:rStyle w:val="Hyperlink"/>
                <w:rFonts w:asciiTheme="minorHAnsi" w:hAnsiTheme="minorHAnsi" w:cstheme="minorHAnsi"/>
                <w:noProof/>
                <w:sz w:val="20"/>
                <w:szCs w:val="20"/>
              </w:rPr>
              <w:t>JCQ Information for candidates – social media</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_Toc88653765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20</w:t>
            </w:r>
            <w:r w:rsidR="00AA16F3" w:rsidRPr="00AA16F3">
              <w:rPr>
                <w:rFonts w:asciiTheme="minorHAnsi" w:hAnsiTheme="minorHAnsi" w:cstheme="minorHAnsi"/>
                <w:noProof/>
                <w:webHidden/>
                <w:sz w:val="20"/>
                <w:szCs w:val="20"/>
              </w:rPr>
              <w:fldChar w:fldCharType="end"/>
            </w:r>
          </w:hyperlink>
        </w:p>
        <w:p w14:paraId="69229776" w14:textId="2DDC621C" w:rsidR="00AA16F3" w:rsidRPr="00AA16F3" w:rsidRDefault="00356233">
          <w:pPr>
            <w:pStyle w:val="TOC2"/>
            <w:tabs>
              <w:tab w:val="right" w:leader="dot" w:pos="10053"/>
            </w:tabs>
            <w:rPr>
              <w:rFonts w:asciiTheme="minorHAnsi" w:hAnsiTheme="minorHAnsi" w:cstheme="minorHAnsi"/>
              <w:noProof/>
              <w:sz w:val="20"/>
              <w:szCs w:val="20"/>
            </w:rPr>
          </w:pPr>
          <w:hyperlink w:anchor="_Toc88653766" w:history="1">
            <w:r w:rsidR="00AA16F3" w:rsidRPr="00AA16F3">
              <w:rPr>
                <w:rStyle w:val="Hyperlink"/>
                <w:rFonts w:asciiTheme="minorHAnsi" w:hAnsiTheme="minorHAnsi" w:cstheme="minorHAnsi"/>
                <w:noProof/>
                <w:sz w:val="20"/>
                <w:szCs w:val="20"/>
              </w:rPr>
              <w:t>JCQ Unauthorised items poster</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_Toc88653766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21</w:t>
            </w:r>
            <w:r w:rsidR="00AA16F3" w:rsidRPr="00AA16F3">
              <w:rPr>
                <w:rFonts w:asciiTheme="minorHAnsi" w:hAnsiTheme="minorHAnsi" w:cstheme="minorHAnsi"/>
                <w:noProof/>
                <w:webHidden/>
                <w:sz w:val="20"/>
                <w:szCs w:val="20"/>
              </w:rPr>
              <w:fldChar w:fldCharType="end"/>
            </w:r>
          </w:hyperlink>
        </w:p>
        <w:p w14:paraId="6F196667" w14:textId="49DD101E" w:rsidR="00AA16F3" w:rsidRPr="00AA16F3" w:rsidRDefault="00356233">
          <w:pPr>
            <w:pStyle w:val="TOC2"/>
            <w:tabs>
              <w:tab w:val="right" w:leader="dot" w:pos="10053"/>
            </w:tabs>
            <w:rPr>
              <w:rFonts w:asciiTheme="minorHAnsi" w:hAnsiTheme="minorHAnsi" w:cstheme="minorHAnsi"/>
              <w:noProof/>
              <w:sz w:val="20"/>
              <w:szCs w:val="20"/>
            </w:rPr>
          </w:pPr>
          <w:hyperlink w:anchor="_Toc88653767" w:history="1">
            <w:r w:rsidR="00AA16F3" w:rsidRPr="00AA16F3">
              <w:rPr>
                <w:rStyle w:val="Hyperlink"/>
                <w:rFonts w:asciiTheme="minorHAnsi" w:hAnsiTheme="minorHAnsi" w:cstheme="minorHAnsi"/>
                <w:noProof/>
                <w:sz w:val="20"/>
                <w:szCs w:val="20"/>
              </w:rPr>
              <w:t>JCQ Warning to candidates poster</w:t>
            </w:r>
            <w:r w:rsidR="00AA16F3" w:rsidRPr="00AA16F3">
              <w:rPr>
                <w:rFonts w:asciiTheme="minorHAnsi" w:hAnsiTheme="minorHAnsi" w:cstheme="minorHAnsi"/>
                <w:noProof/>
                <w:webHidden/>
                <w:sz w:val="20"/>
                <w:szCs w:val="20"/>
              </w:rPr>
              <w:tab/>
            </w:r>
            <w:r w:rsidR="00AA16F3" w:rsidRPr="00AA16F3">
              <w:rPr>
                <w:rFonts w:asciiTheme="minorHAnsi" w:hAnsiTheme="minorHAnsi" w:cstheme="minorHAnsi"/>
                <w:noProof/>
                <w:webHidden/>
                <w:sz w:val="20"/>
                <w:szCs w:val="20"/>
              </w:rPr>
              <w:fldChar w:fldCharType="begin"/>
            </w:r>
            <w:r w:rsidR="00AA16F3" w:rsidRPr="00AA16F3">
              <w:rPr>
                <w:rFonts w:asciiTheme="minorHAnsi" w:hAnsiTheme="minorHAnsi" w:cstheme="minorHAnsi"/>
                <w:noProof/>
                <w:webHidden/>
                <w:sz w:val="20"/>
                <w:szCs w:val="20"/>
              </w:rPr>
              <w:instrText xml:space="preserve"> PAGEREF _Toc88653767 \h </w:instrText>
            </w:r>
            <w:r w:rsidR="00AA16F3" w:rsidRPr="00AA16F3">
              <w:rPr>
                <w:rFonts w:asciiTheme="minorHAnsi" w:hAnsiTheme="minorHAnsi" w:cstheme="minorHAnsi"/>
                <w:noProof/>
                <w:webHidden/>
                <w:sz w:val="20"/>
                <w:szCs w:val="20"/>
              </w:rPr>
            </w:r>
            <w:r w:rsidR="00AA16F3" w:rsidRPr="00AA16F3">
              <w:rPr>
                <w:rFonts w:asciiTheme="minorHAnsi" w:hAnsiTheme="minorHAnsi" w:cstheme="minorHAnsi"/>
                <w:noProof/>
                <w:webHidden/>
                <w:sz w:val="20"/>
                <w:szCs w:val="20"/>
              </w:rPr>
              <w:fldChar w:fldCharType="separate"/>
            </w:r>
            <w:r w:rsidR="006B0D6E">
              <w:rPr>
                <w:rFonts w:asciiTheme="minorHAnsi" w:hAnsiTheme="minorHAnsi" w:cstheme="minorHAnsi"/>
                <w:noProof/>
                <w:webHidden/>
                <w:sz w:val="20"/>
                <w:szCs w:val="20"/>
              </w:rPr>
              <w:t>22</w:t>
            </w:r>
            <w:r w:rsidR="00AA16F3" w:rsidRPr="00AA16F3">
              <w:rPr>
                <w:rFonts w:asciiTheme="minorHAnsi" w:hAnsiTheme="minorHAnsi" w:cstheme="minorHAnsi"/>
                <w:noProof/>
                <w:webHidden/>
                <w:sz w:val="20"/>
                <w:szCs w:val="20"/>
              </w:rPr>
              <w:fldChar w:fldCharType="end"/>
            </w:r>
          </w:hyperlink>
        </w:p>
        <w:p w14:paraId="6CB9023F" w14:textId="0B442057" w:rsidR="00922CAD" w:rsidRPr="00AA16F3" w:rsidRDefault="00DB0FFB" w:rsidP="00545050">
          <w:pPr>
            <w:jc w:val="both"/>
            <w:rPr>
              <w:rFonts w:ascii="Calibri" w:hAnsi="Calibri" w:cs="Calibri"/>
              <w:sz w:val="20"/>
              <w:szCs w:val="20"/>
            </w:rPr>
          </w:pPr>
          <w:r w:rsidRPr="00AA16F3">
            <w:rPr>
              <w:rFonts w:ascii="Calibri" w:hAnsi="Calibri" w:cs="Calibri"/>
              <w:sz w:val="20"/>
              <w:szCs w:val="20"/>
            </w:rPr>
            <w:fldChar w:fldCharType="end"/>
          </w:r>
        </w:p>
      </w:sdtContent>
    </w:sdt>
    <w:p w14:paraId="6AEDEA84" w14:textId="746CB4C1" w:rsidR="00C94C7B" w:rsidRPr="00645329" w:rsidRDefault="00922CAD" w:rsidP="00987865">
      <w:pPr>
        <w:pStyle w:val="Headinglevel1"/>
        <w:rPr>
          <w:rFonts w:ascii="Calibri" w:hAnsi="Calibri" w:cs="Calibri"/>
          <w:szCs w:val="24"/>
        </w:rPr>
      </w:pPr>
      <w:bookmarkStart w:id="2" w:name="_Toc466921627"/>
      <w:bookmarkStart w:id="3" w:name="_Toc490083852"/>
      <w:r w:rsidRPr="002E7468">
        <w:br w:type="page"/>
      </w:r>
      <w:bookmarkStart w:id="4" w:name="_Toc463797247"/>
      <w:bookmarkStart w:id="5" w:name="_Toc88653727"/>
      <w:bookmarkStart w:id="6" w:name="_Toc443593739"/>
      <w:bookmarkStart w:id="7" w:name="_Toc466921640"/>
      <w:bookmarkStart w:id="8" w:name="_Toc490083867"/>
      <w:bookmarkEnd w:id="0"/>
      <w:bookmarkEnd w:id="1"/>
      <w:bookmarkEnd w:id="2"/>
      <w:bookmarkEnd w:id="3"/>
      <w:r w:rsidR="00C94C7B" w:rsidRPr="00645329">
        <w:rPr>
          <w:rFonts w:ascii="Calibri" w:hAnsi="Calibri" w:cs="Calibri"/>
          <w:szCs w:val="24"/>
        </w:rPr>
        <w:lastRenderedPageBreak/>
        <w:t>Introduction</w:t>
      </w:r>
      <w:bookmarkEnd w:id="4"/>
      <w:bookmarkEnd w:id="5"/>
    </w:p>
    <w:p w14:paraId="444AA777" w14:textId="703447A8" w:rsidR="00C94C7B" w:rsidRPr="002E7468" w:rsidRDefault="003F066C" w:rsidP="00E31F60">
      <w:pPr>
        <w:autoSpaceDE w:val="0"/>
        <w:autoSpaceDN w:val="0"/>
        <w:adjustRightInd w:val="0"/>
        <w:spacing w:after="0"/>
        <w:jc w:val="both"/>
        <w:rPr>
          <w:rFonts w:ascii="Calibri" w:hAnsi="Calibri" w:cs="Calibri"/>
          <w:color w:val="000000"/>
        </w:rPr>
      </w:pPr>
      <w:r w:rsidRPr="002E7468">
        <w:rPr>
          <w:rFonts w:ascii="Calibri" w:hAnsi="Calibri" w:cs="Calibri"/>
        </w:rPr>
        <w:t>Sutton Community Academy</w:t>
      </w:r>
      <w:r w:rsidR="00C94C7B" w:rsidRPr="002E7468">
        <w:rPr>
          <w:rFonts w:ascii="Calibri" w:hAnsi="Calibri" w:cs="Calibri"/>
        </w:rPr>
        <w:t xml:space="preserve"> is committed to ensuring that candidates are fully briefed on the exam and assessment process in place in the centre and are made aware of the required JCQ</w:t>
      </w:r>
      <w:r w:rsidR="00011717" w:rsidRPr="002E7468">
        <w:rPr>
          <w:rFonts w:ascii="Calibri" w:hAnsi="Calibri" w:cs="Calibri"/>
        </w:rPr>
        <w:t>/</w:t>
      </w:r>
      <w:r w:rsidR="00C94C7B" w:rsidRPr="002E7468">
        <w:rPr>
          <w:rFonts w:ascii="Calibri" w:hAnsi="Calibri" w:cs="Calibri"/>
        </w:rPr>
        <w:t>awarding body instructions and information for candidates.</w:t>
      </w:r>
      <w:r w:rsidR="009D1168" w:rsidRPr="002E7468">
        <w:rPr>
          <w:rFonts w:ascii="Calibri" w:hAnsi="Calibri" w:cs="Calibri"/>
        </w:rPr>
        <w:t xml:space="preserve">  This handbook should be read in conjunction with the information supplied on the Academy website, exams section: www.suttonacademy.attrust.org.uk</w:t>
      </w:r>
    </w:p>
    <w:p w14:paraId="7F074E14" w14:textId="77777777" w:rsidR="00C94C7B" w:rsidRPr="002E7468" w:rsidRDefault="00C94C7B" w:rsidP="00545050">
      <w:pPr>
        <w:jc w:val="both"/>
        <w:rPr>
          <w:rFonts w:ascii="Calibri" w:hAnsi="Calibri" w:cs="Calibri"/>
        </w:rPr>
      </w:pPr>
      <w:bookmarkStart w:id="9" w:name="_Toc463797248"/>
    </w:p>
    <w:p w14:paraId="564B4AE7" w14:textId="5A3BB860" w:rsidR="00C94C7B" w:rsidRPr="002E7468" w:rsidRDefault="00C94C7B" w:rsidP="00545050">
      <w:pPr>
        <w:pStyle w:val="Headinglevel1"/>
        <w:jc w:val="both"/>
        <w:rPr>
          <w:rFonts w:ascii="Calibri" w:hAnsi="Calibri" w:cs="Calibri"/>
        </w:rPr>
      </w:pPr>
      <w:bookmarkStart w:id="10" w:name="_Toc88653728"/>
      <w:r w:rsidRPr="002E7468">
        <w:rPr>
          <w:rFonts w:ascii="Calibri" w:hAnsi="Calibri" w:cs="Calibri"/>
        </w:rPr>
        <w:t xml:space="preserve">Purpose of </w:t>
      </w:r>
      <w:r w:rsidR="00E31F60" w:rsidRPr="002E7468">
        <w:rPr>
          <w:rFonts w:ascii="Calibri" w:hAnsi="Calibri" w:cs="Calibri"/>
        </w:rPr>
        <w:t>this</w:t>
      </w:r>
      <w:r w:rsidRPr="002E7468">
        <w:rPr>
          <w:rFonts w:ascii="Calibri" w:hAnsi="Calibri" w:cs="Calibri"/>
        </w:rPr>
        <w:t xml:space="preserve"> handbook</w:t>
      </w:r>
      <w:bookmarkEnd w:id="9"/>
      <w:bookmarkEnd w:id="10"/>
    </w:p>
    <w:tbl>
      <w:tblPr>
        <w:tblStyle w:val="TableGrid"/>
        <w:tblW w:w="0" w:type="auto"/>
        <w:tblLook w:val="04A0" w:firstRow="1" w:lastRow="0" w:firstColumn="1" w:lastColumn="0" w:noHBand="0" w:noVBand="1"/>
      </w:tblPr>
      <w:tblGrid>
        <w:gridCol w:w="10269"/>
      </w:tblGrid>
      <w:tr w:rsidR="00C94C7B" w:rsidRPr="002E7468" w14:paraId="7DC4CD08" w14:textId="77777777" w:rsidTr="00C94C7B">
        <w:tc>
          <w:tcPr>
            <w:tcW w:w="10269" w:type="dxa"/>
          </w:tcPr>
          <w:p w14:paraId="0A89D138" w14:textId="055AA17C" w:rsidR="003F066C" w:rsidRPr="002E7468" w:rsidRDefault="009D1168" w:rsidP="00746AD4">
            <w:pPr>
              <w:spacing w:after="120"/>
              <w:jc w:val="both"/>
              <w:rPr>
                <w:rFonts w:ascii="Calibri" w:hAnsi="Calibri" w:cs="Calibri"/>
              </w:rPr>
            </w:pPr>
            <w:r w:rsidRPr="002E7468">
              <w:rPr>
                <w:rFonts w:ascii="Calibri" w:hAnsi="Calibri" w:cs="Calibri"/>
              </w:rPr>
              <w:t>The purpose of this handbook is</w:t>
            </w:r>
          </w:p>
          <w:p w14:paraId="7DD84E22" w14:textId="73E311C4" w:rsidR="00C94C7B" w:rsidRPr="002E7468" w:rsidRDefault="00C94C7B" w:rsidP="00E31F60">
            <w:pPr>
              <w:pStyle w:val="ListParagraph"/>
              <w:numPr>
                <w:ilvl w:val="0"/>
                <w:numId w:val="2"/>
              </w:numPr>
              <w:spacing w:after="120"/>
              <w:jc w:val="both"/>
              <w:rPr>
                <w:rFonts w:ascii="Calibri" w:hAnsi="Calibri" w:cs="Calibri"/>
              </w:rPr>
            </w:pPr>
            <w:r w:rsidRPr="002E7468">
              <w:rPr>
                <w:rFonts w:ascii="Calibri" w:hAnsi="Calibri" w:cs="Calibri"/>
              </w:rPr>
              <w:t>To</w:t>
            </w:r>
            <w:r w:rsidR="00111BBB" w:rsidRPr="002E7468">
              <w:rPr>
                <w:rFonts w:ascii="Calibri" w:hAnsi="Calibri" w:cs="Calibri"/>
              </w:rPr>
              <w:t xml:space="preserve"> support</w:t>
            </w:r>
            <w:r w:rsidR="009D1168" w:rsidRPr="002E7468">
              <w:rPr>
                <w:rFonts w:ascii="Calibri" w:hAnsi="Calibri" w:cs="Calibri"/>
              </w:rPr>
              <w:t xml:space="preserve"> </w:t>
            </w:r>
            <w:r w:rsidR="00E03FDE" w:rsidRPr="002E7468">
              <w:rPr>
                <w:rFonts w:ascii="Calibri" w:hAnsi="Calibri" w:cs="Calibri"/>
              </w:rPr>
              <w:t>candidate briefings/assemblies</w:t>
            </w:r>
          </w:p>
          <w:p w14:paraId="1D518823" w14:textId="58247E3E" w:rsidR="00B716DD" w:rsidRPr="002E7468" w:rsidRDefault="00B716DD"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w:t>
            </w:r>
            <w:r w:rsidR="00CD72C6" w:rsidRPr="002E7468">
              <w:rPr>
                <w:rFonts w:ascii="Calibri" w:hAnsi="Calibri" w:cs="Calibri"/>
              </w:rPr>
              <w:t>inform candidates</w:t>
            </w:r>
            <w:r w:rsidRPr="002E7468">
              <w:rPr>
                <w:rFonts w:ascii="Calibri" w:hAnsi="Calibri" w:cs="Calibri"/>
              </w:rPr>
              <w:t xml:space="preserve"> about malpractice in examinations/assessments</w:t>
            </w:r>
          </w:p>
          <w:p w14:paraId="6E3A5F0B" w14:textId="0017E387" w:rsidR="00065701" w:rsidRPr="002E7468" w:rsidRDefault="00B716DD"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inform candidates about </w:t>
            </w:r>
            <w:r w:rsidR="00CF61B6" w:rsidRPr="002E7468">
              <w:rPr>
                <w:rFonts w:ascii="Calibri" w:hAnsi="Calibri" w:cs="Calibri"/>
              </w:rPr>
              <w:t xml:space="preserve">the use of their </w:t>
            </w:r>
            <w:r w:rsidRPr="002E7468">
              <w:rPr>
                <w:rFonts w:ascii="Calibri" w:hAnsi="Calibri" w:cs="Calibri"/>
              </w:rPr>
              <w:t>personal data and copyright</w:t>
            </w:r>
          </w:p>
          <w:p w14:paraId="505D0A07"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To ensure candidates are provided with all relevant information about their exams and assessments</w:t>
            </w:r>
            <w:r w:rsidR="001D4629" w:rsidRPr="002E7468">
              <w:rPr>
                <w:rFonts w:ascii="Calibri" w:hAnsi="Calibri" w:cs="Calibri"/>
              </w:rPr>
              <w:t xml:space="preserve"> in advance of any exams/assessments being taken</w:t>
            </w:r>
          </w:p>
          <w:p w14:paraId="1C569114"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ensure copies of relevant JCQ information for candidates documents and </w:t>
            </w:r>
            <w:r w:rsidR="00065701" w:rsidRPr="002E7468">
              <w:rPr>
                <w:rFonts w:ascii="Calibri" w:hAnsi="Calibri" w:cs="Calibri"/>
              </w:rPr>
              <w:t xml:space="preserve">exam room </w:t>
            </w:r>
            <w:r w:rsidRPr="002E7468">
              <w:rPr>
                <w:rFonts w:ascii="Calibri" w:hAnsi="Calibri" w:cs="Calibri"/>
              </w:rPr>
              <w:t>posters are provided</w:t>
            </w:r>
            <w:r w:rsidR="001D4629" w:rsidRPr="002E7468">
              <w:rPr>
                <w:rFonts w:ascii="Calibri" w:hAnsi="Calibri" w:cs="Calibri"/>
              </w:rPr>
              <w:t xml:space="preserve"> in advance of any exams/assessments being taken</w:t>
            </w:r>
          </w:p>
          <w:p w14:paraId="40085A46" w14:textId="7DB9235C"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To answer questions candidates may have etc.</w:t>
            </w:r>
          </w:p>
          <w:p w14:paraId="07F85B82"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w:t>
            </w:r>
            <w:r w:rsidR="00CD72C6" w:rsidRPr="002E7468">
              <w:rPr>
                <w:rFonts w:ascii="Calibri" w:hAnsi="Calibri" w:cs="Calibri"/>
              </w:rPr>
              <w:t>inform candidates of/</w:t>
            </w:r>
            <w:r w:rsidRPr="002E7468">
              <w:rPr>
                <w:rFonts w:ascii="Calibri" w:hAnsi="Calibri" w:cs="Calibri"/>
              </w:rPr>
              <w:t xml:space="preserve">signpost candidates (and where relevant parents/carers) to any exams-related policies/procedures </w:t>
            </w:r>
            <w:r w:rsidR="00CD72C6" w:rsidRPr="002E7468">
              <w:rPr>
                <w:rFonts w:ascii="Calibri" w:hAnsi="Calibri" w:cs="Calibri"/>
              </w:rPr>
              <w:t>that they need to be made aware of</w:t>
            </w:r>
          </w:p>
          <w:p w14:paraId="1B7BF723" w14:textId="642C063E" w:rsidR="003F066C" w:rsidRPr="002E7468" w:rsidRDefault="003F066C" w:rsidP="003F066C">
            <w:pPr>
              <w:pStyle w:val="ListParagraph"/>
              <w:spacing w:before="120" w:after="120"/>
              <w:jc w:val="both"/>
              <w:rPr>
                <w:rFonts w:ascii="Calibri" w:hAnsi="Calibri" w:cs="Calibri"/>
              </w:rPr>
            </w:pPr>
          </w:p>
        </w:tc>
      </w:tr>
    </w:tbl>
    <w:p w14:paraId="6B8B93A0" w14:textId="4967AE83" w:rsidR="00B716DD" w:rsidRPr="002E7468" w:rsidRDefault="00B716DD" w:rsidP="00E31F60">
      <w:pPr>
        <w:pStyle w:val="Heading1"/>
        <w:spacing w:before="120" w:after="120"/>
        <w:jc w:val="both"/>
        <w:rPr>
          <w:rFonts w:ascii="Calibri" w:hAnsi="Calibri" w:cs="Calibri"/>
        </w:rPr>
      </w:pPr>
      <w:bookmarkStart w:id="11" w:name="_Toc88653729"/>
      <w:bookmarkStart w:id="12" w:name="_Toc463797251"/>
      <w:bookmarkStart w:id="13" w:name="_Toc463797249"/>
      <w:r w:rsidRPr="002E7468">
        <w:rPr>
          <w:rFonts w:ascii="Calibri" w:hAnsi="Calibri" w:cs="Calibri"/>
        </w:rPr>
        <w:t>Malpractice</w:t>
      </w:r>
      <w:bookmarkEnd w:id="11"/>
    </w:p>
    <w:tbl>
      <w:tblPr>
        <w:tblStyle w:val="TableGrid"/>
        <w:tblW w:w="0" w:type="auto"/>
        <w:tblLook w:val="04A0" w:firstRow="1" w:lastRow="0" w:firstColumn="1" w:lastColumn="0" w:noHBand="0" w:noVBand="1"/>
      </w:tblPr>
      <w:tblGrid>
        <w:gridCol w:w="10456"/>
      </w:tblGrid>
      <w:tr w:rsidR="00B716DD" w:rsidRPr="002E7468" w14:paraId="0C672CB5" w14:textId="77777777" w:rsidTr="00E03FDE">
        <w:tc>
          <w:tcPr>
            <w:tcW w:w="10836" w:type="dxa"/>
          </w:tcPr>
          <w:p w14:paraId="289B9199" w14:textId="77777777" w:rsidR="009C2D0D" w:rsidRPr="002E7468" w:rsidRDefault="009C2D0D" w:rsidP="003F066C">
            <w:pPr>
              <w:jc w:val="both"/>
              <w:rPr>
                <w:rFonts w:ascii="Calibri" w:hAnsi="Calibri" w:cs="Calibri"/>
              </w:rPr>
            </w:pPr>
          </w:p>
          <w:p w14:paraId="2FC26B68" w14:textId="20751C92" w:rsidR="009D1168" w:rsidRPr="002E7468" w:rsidRDefault="00111BBB" w:rsidP="009D1168">
            <w:pPr>
              <w:pStyle w:val="ListParagraph"/>
              <w:numPr>
                <w:ilvl w:val="0"/>
                <w:numId w:val="26"/>
              </w:numPr>
              <w:jc w:val="both"/>
              <w:rPr>
                <w:rFonts w:ascii="Calibri" w:hAnsi="Calibri" w:cs="Calibri"/>
              </w:rPr>
            </w:pPr>
            <w:r w:rsidRPr="002E7468">
              <w:rPr>
                <w:rFonts w:ascii="Calibri" w:hAnsi="Calibri" w:cs="Calibri"/>
              </w:rPr>
              <w:t xml:space="preserve">To maintain the integrity of qualifications, strict </w:t>
            </w:r>
            <w:r w:rsidR="009D1168" w:rsidRPr="002E7468">
              <w:rPr>
                <w:rFonts w:ascii="Calibri" w:hAnsi="Calibri" w:cs="Calibri"/>
              </w:rPr>
              <w:t>r</w:t>
            </w:r>
            <w:r w:rsidRPr="002E7468">
              <w:rPr>
                <w:rFonts w:ascii="Calibri" w:hAnsi="Calibri" w:cs="Calibri"/>
              </w:rPr>
              <w:t>egulations are in place</w:t>
            </w:r>
            <w:r w:rsidR="003F066C" w:rsidRPr="002E7468">
              <w:rPr>
                <w:rFonts w:ascii="Calibri" w:hAnsi="Calibri" w:cs="Calibri"/>
              </w:rPr>
              <w:t xml:space="preserve">.  </w:t>
            </w:r>
          </w:p>
          <w:p w14:paraId="7385BD3A" w14:textId="77777777" w:rsidR="009D1168" w:rsidRPr="002E7468" w:rsidRDefault="00111BBB" w:rsidP="009D1168">
            <w:pPr>
              <w:pStyle w:val="ListParagraph"/>
              <w:numPr>
                <w:ilvl w:val="0"/>
                <w:numId w:val="26"/>
              </w:numPr>
              <w:jc w:val="both"/>
              <w:rPr>
                <w:rFonts w:ascii="Calibri" w:hAnsi="Calibri" w:cs="Calibri"/>
              </w:rPr>
            </w:pPr>
            <w:r w:rsidRPr="002E7468">
              <w:rPr>
                <w:rFonts w:ascii="Calibri" w:hAnsi="Calibri" w:cs="Calibri"/>
              </w:rPr>
              <w:t xml:space="preserve">Malpractice means any act or practice which is in breach of the </w:t>
            </w:r>
            <w:r w:rsidR="009D1168" w:rsidRPr="002E7468">
              <w:rPr>
                <w:rFonts w:ascii="Calibri" w:hAnsi="Calibri" w:cs="Calibri"/>
              </w:rPr>
              <w:t>r</w:t>
            </w:r>
            <w:r w:rsidRPr="002E7468">
              <w:rPr>
                <w:rFonts w:ascii="Calibri" w:hAnsi="Calibri" w:cs="Calibri"/>
              </w:rPr>
              <w:t>egulations</w:t>
            </w:r>
            <w:r w:rsidR="003F066C" w:rsidRPr="002E7468">
              <w:rPr>
                <w:rFonts w:ascii="Calibri" w:hAnsi="Calibri" w:cs="Calibri"/>
              </w:rPr>
              <w:t xml:space="preserve">.  </w:t>
            </w:r>
          </w:p>
          <w:p w14:paraId="1CC36CDF" w14:textId="77777777" w:rsidR="009D1168" w:rsidRPr="002E7468" w:rsidRDefault="00CD72C6" w:rsidP="009D1168">
            <w:pPr>
              <w:pStyle w:val="ListParagraph"/>
              <w:numPr>
                <w:ilvl w:val="0"/>
                <w:numId w:val="26"/>
              </w:numPr>
              <w:jc w:val="both"/>
              <w:rPr>
                <w:rFonts w:ascii="Calibri" w:hAnsi="Calibri" w:cs="Calibri"/>
              </w:rPr>
            </w:pPr>
            <w:r w:rsidRPr="002E7468">
              <w:rPr>
                <w:rFonts w:ascii="Calibri" w:hAnsi="Calibri" w:cs="Calibri"/>
              </w:rPr>
              <w:t>Any alleged, suspected or actual incidents of malpractice will be investigated and reported to the relevant awarding body/bodies</w:t>
            </w:r>
            <w:r w:rsidR="003F066C" w:rsidRPr="002E7468">
              <w:rPr>
                <w:rFonts w:ascii="Calibri" w:hAnsi="Calibri" w:cs="Calibri"/>
              </w:rPr>
              <w:t xml:space="preserve">.  </w:t>
            </w:r>
          </w:p>
          <w:p w14:paraId="5231F158" w14:textId="6CB95374" w:rsidR="00B716DD" w:rsidRPr="002E7468" w:rsidRDefault="00B716DD" w:rsidP="009D1168">
            <w:pPr>
              <w:pStyle w:val="ListParagraph"/>
              <w:numPr>
                <w:ilvl w:val="0"/>
                <w:numId w:val="26"/>
              </w:numPr>
              <w:jc w:val="both"/>
              <w:rPr>
                <w:rFonts w:ascii="Calibri" w:hAnsi="Calibri" w:cs="Calibri"/>
              </w:rPr>
            </w:pPr>
            <w:r w:rsidRPr="002E7468">
              <w:rPr>
                <w:rFonts w:ascii="Calibri" w:hAnsi="Calibri" w:cs="Calibri"/>
              </w:rPr>
              <w:t>JCQ</w:t>
            </w:r>
            <w:r w:rsidR="00CD72C6" w:rsidRPr="002E7468">
              <w:rPr>
                <w:rFonts w:ascii="Calibri" w:hAnsi="Calibri" w:cs="Calibri"/>
              </w:rPr>
              <w:t xml:space="preserve"> provides</w:t>
            </w:r>
            <w:r w:rsidRPr="002E7468">
              <w:rPr>
                <w:rFonts w:ascii="Calibri" w:hAnsi="Calibri" w:cs="Calibri"/>
              </w:rPr>
              <w:t xml:space="preserve"> information </w:t>
            </w:r>
            <w:r w:rsidR="00CD72C6" w:rsidRPr="002E7468">
              <w:rPr>
                <w:rFonts w:ascii="Calibri" w:hAnsi="Calibri" w:cs="Calibri"/>
              </w:rPr>
              <w:t>regarding</w:t>
            </w:r>
            <w:r w:rsidRPr="002E7468">
              <w:rPr>
                <w:rFonts w:ascii="Calibri" w:hAnsi="Calibri" w:cs="Calibri"/>
              </w:rPr>
              <w:t xml:space="preserve"> what constitutes malpractice:</w:t>
            </w:r>
          </w:p>
          <w:p w14:paraId="61049A8D"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Introduction of unauthorised material into the examination room</w:t>
            </w:r>
          </w:p>
          <w:p w14:paraId="08AA0E69"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Breaches of examination conditions</w:t>
            </w:r>
          </w:p>
          <w:p w14:paraId="7EF776EE" w14:textId="3E8D578E"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 xml:space="preserve">Exchanging, obtaining, receiving, or passing on information which could be examination </w:t>
            </w:r>
            <w:r w:rsidR="003F066C" w:rsidRPr="002E7468">
              <w:rPr>
                <w:rFonts w:ascii="Calibri" w:hAnsi="Calibri" w:cs="Calibri"/>
              </w:rPr>
              <w:t>related (</w:t>
            </w:r>
            <w:r w:rsidRPr="002E7468">
              <w:rPr>
                <w:rFonts w:ascii="Calibri" w:hAnsi="Calibri" w:cs="Calibri"/>
              </w:rPr>
              <w:t>or the attempt to)</w:t>
            </w:r>
          </w:p>
          <w:p w14:paraId="769A8FC7"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Offences relating to the content of candidates’ work</w:t>
            </w:r>
          </w:p>
          <w:p w14:paraId="39A1BD38" w14:textId="76142075" w:rsidR="008E40A6"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Undermining the integrity of examinations/assessments</w:t>
            </w:r>
          </w:p>
          <w:p w14:paraId="22AE60DB" w14:textId="77777777" w:rsidR="009D1168" w:rsidRPr="002E7468" w:rsidRDefault="009D1168" w:rsidP="009D1168">
            <w:pPr>
              <w:pStyle w:val="NormalWeb"/>
              <w:spacing w:before="0" w:beforeAutospacing="0" w:after="0" w:afterAutospacing="0"/>
              <w:rPr>
                <w:rFonts w:ascii="Calibri" w:hAnsi="Calibri" w:cs="Calibri"/>
              </w:rPr>
            </w:pPr>
          </w:p>
          <w:p w14:paraId="5840AC59" w14:textId="20379B9A" w:rsidR="009D1168" w:rsidRPr="002E7468" w:rsidRDefault="00BE3038" w:rsidP="009D1168">
            <w:pPr>
              <w:pStyle w:val="NormalWeb"/>
              <w:spacing w:before="0" w:beforeAutospacing="0" w:after="0" w:afterAutospacing="0"/>
              <w:rPr>
                <w:rFonts w:ascii="Calibri" w:hAnsi="Calibri" w:cs="Calibri"/>
              </w:rPr>
            </w:pPr>
            <w:r>
              <w:rPr>
                <w:rFonts w:ascii="Calibri" w:hAnsi="Calibri" w:cs="Calibri"/>
              </w:rPr>
              <w:t xml:space="preserve">You must read </w:t>
            </w:r>
            <w:r w:rsidR="009D1168" w:rsidRPr="002E7468">
              <w:rPr>
                <w:rFonts w:ascii="Calibri" w:hAnsi="Calibri" w:cs="Calibri"/>
              </w:rPr>
              <w:t xml:space="preserve">the following </w:t>
            </w:r>
            <w:r>
              <w:rPr>
                <w:rFonts w:ascii="Calibri" w:hAnsi="Calibri" w:cs="Calibri"/>
              </w:rPr>
              <w:t xml:space="preserve">JCQ </w:t>
            </w:r>
            <w:r w:rsidR="009D1168" w:rsidRPr="002E7468">
              <w:rPr>
                <w:rFonts w:ascii="Calibri" w:hAnsi="Calibri" w:cs="Calibri"/>
              </w:rPr>
              <w:t>documents</w:t>
            </w:r>
            <w:r>
              <w:rPr>
                <w:rFonts w:ascii="Calibri" w:hAnsi="Calibri" w:cs="Calibri"/>
              </w:rPr>
              <w:t xml:space="preserve"> – please see the school website </w:t>
            </w:r>
            <w:r w:rsidR="00A002ED">
              <w:rPr>
                <w:rFonts w:ascii="Calibri" w:hAnsi="Calibri" w:cs="Calibri"/>
              </w:rPr>
              <w:t>or appendix 1</w:t>
            </w:r>
            <w:r>
              <w:rPr>
                <w:rFonts w:ascii="Calibri" w:hAnsi="Calibri" w:cs="Calibri"/>
              </w:rPr>
              <w:t xml:space="preserve"> at the back of this handbook:</w:t>
            </w:r>
            <w:r w:rsidR="009D1168" w:rsidRPr="002E7468">
              <w:rPr>
                <w:rFonts w:ascii="Calibri" w:hAnsi="Calibri" w:cs="Calibri"/>
              </w:rPr>
              <w:t xml:space="preserve"> </w:t>
            </w:r>
          </w:p>
          <w:p w14:paraId="371A8765"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to candidates – social media </w:t>
            </w:r>
          </w:p>
          <w:p w14:paraId="2D5847E9"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for candidates - written examinations </w:t>
            </w:r>
          </w:p>
          <w:p w14:paraId="4D6CD1D8"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for candidates – on-screen tests </w:t>
            </w:r>
          </w:p>
          <w:p w14:paraId="25BA4856" w14:textId="7BBC71C4" w:rsidR="009C2D0D" w:rsidRPr="00516416" w:rsidRDefault="009D1168" w:rsidP="00237EFE">
            <w:pPr>
              <w:pStyle w:val="NormalWeb"/>
              <w:numPr>
                <w:ilvl w:val="0"/>
                <w:numId w:val="25"/>
              </w:numPr>
              <w:spacing w:before="0" w:beforeAutospacing="0" w:after="0" w:afterAutospacing="0"/>
              <w:rPr>
                <w:rFonts w:ascii="Calibri" w:hAnsi="Calibri" w:cs="Calibri"/>
                <w:color w:val="595959" w:themeColor="text1" w:themeTint="A6"/>
                <w:szCs w:val="22"/>
              </w:rPr>
            </w:pPr>
            <w:r w:rsidRPr="002E7468">
              <w:rPr>
                <w:rFonts w:ascii="Calibri" w:hAnsi="Calibri" w:cs="Calibri"/>
              </w:rPr>
              <w:t>JCQ Information for candidates – non-examination assessments</w:t>
            </w:r>
          </w:p>
          <w:p w14:paraId="22D62571" w14:textId="00185707" w:rsidR="00237EFE" w:rsidRPr="00237EFE" w:rsidRDefault="00516416" w:rsidP="00237EFE">
            <w:pPr>
              <w:pStyle w:val="NormalWeb"/>
              <w:numPr>
                <w:ilvl w:val="0"/>
                <w:numId w:val="25"/>
              </w:numPr>
              <w:spacing w:before="0" w:beforeAutospacing="0" w:after="0" w:afterAutospacing="0"/>
              <w:rPr>
                <w:rFonts w:ascii="Calibri" w:hAnsi="Calibri" w:cs="Calibri"/>
                <w:color w:val="595959" w:themeColor="text1" w:themeTint="A6"/>
                <w:szCs w:val="22"/>
              </w:rPr>
            </w:pPr>
            <w:r w:rsidRPr="006044AD">
              <w:rPr>
                <w:rFonts w:ascii="Calibri" w:hAnsi="Calibri" w:cs="Calibri"/>
                <w:szCs w:val="22"/>
              </w:rPr>
              <w:t>JCQ Information for candidates – coursework assessments</w:t>
            </w:r>
          </w:p>
        </w:tc>
      </w:tr>
    </w:tbl>
    <w:p w14:paraId="3453C3C9" w14:textId="77777777" w:rsidR="00545050" w:rsidRPr="002E7468" w:rsidRDefault="00545050" w:rsidP="00545050">
      <w:pPr>
        <w:pStyle w:val="Heading1"/>
        <w:jc w:val="both"/>
        <w:rPr>
          <w:rFonts w:ascii="Calibri" w:hAnsi="Calibri" w:cs="Calibri"/>
        </w:rPr>
      </w:pPr>
    </w:p>
    <w:p w14:paraId="186B1CCB" w14:textId="0973A37E" w:rsidR="002471AB" w:rsidRPr="002E7468" w:rsidRDefault="002471AB" w:rsidP="00E31F60">
      <w:pPr>
        <w:pStyle w:val="Heading1"/>
        <w:spacing w:before="120" w:after="120"/>
        <w:jc w:val="both"/>
        <w:rPr>
          <w:rFonts w:ascii="Calibri" w:hAnsi="Calibri" w:cs="Calibri"/>
        </w:rPr>
      </w:pPr>
      <w:bookmarkStart w:id="14" w:name="_Toc88653730"/>
      <w:r w:rsidRPr="002E7468">
        <w:rPr>
          <w:rFonts w:ascii="Calibri" w:hAnsi="Calibri" w:cs="Calibri"/>
        </w:rPr>
        <w:t>Personal data</w:t>
      </w:r>
      <w:bookmarkEnd w:id="14"/>
    </w:p>
    <w:tbl>
      <w:tblPr>
        <w:tblStyle w:val="TableGrid"/>
        <w:tblW w:w="0" w:type="auto"/>
        <w:tblLook w:val="04A0" w:firstRow="1" w:lastRow="0" w:firstColumn="1" w:lastColumn="0" w:noHBand="0" w:noVBand="1"/>
      </w:tblPr>
      <w:tblGrid>
        <w:gridCol w:w="10053"/>
      </w:tblGrid>
      <w:tr w:rsidR="002471AB" w:rsidRPr="002E7468" w14:paraId="28C6894F" w14:textId="77777777" w:rsidTr="00E03FDE">
        <w:tc>
          <w:tcPr>
            <w:tcW w:w="10053" w:type="dxa"/>
          </w:tcPr>
          <w:p w14:paraId="5DA1531A" w14:textId="77777777" w:rsidR="009C2D0D" w:rsidRPr="002E7468" w:rsidRDefault="009C2D0D" w:rsidP="009C2D0D">
            <w:pPr>
              <w:spacing w:after="0"/>
              <w:jc w:val="both"/>
              <w:rPr>
                <w:rFonts w:ascii="Calibri" w:eastAsia="Times New Roman" w:hAnsi="Calibri" w:cs="Calibri"/>
              </w:rPr>
            </w:pPr>
          </w:p>
          <w:p w14:paraId="3B89D42A" w14:textId="77777777" w:rsidR="009D1168" w:rsidRPr="002E7468" w:rsidRDefault="002471AB" w:rsidP="009D1168">
            <w:pPr>
              <w:pStyle w:val="ListParagraph"/>
              <w:numPr>
                <w:ilvl w:val="0"/>
                <w:numId w:val="27"/>
              </w:numPr>
              <w:spacing w:after="0"/>
              <w:jc w:val="both"/>
              <w:rPr>
                <w:rFonts w:ascii="Calibri" w:hAnsi="Calibri" w:cs="Calibri"/>
                <w:iCs/>
              </w:rPr>
            </w:pPr>
            <w:r w:rsidRPr="002E7468">
              <w:rPr>
                <w:rFonts w:ascii="Calibri" w:eastAsia="Times New Roman" w:hAnsi="Calibri" w:cs="Calibri"/>
              </w:rPr>
              <w:t>The awarding bodies collect information about exam candidates</w:t>
            </w:r>
            <w:r w:rsidR="009C2D0D" w:rsidRPr="002E7468">
              <w:rPr>
                <w:rFonts w:ascii="Calibri" w:eastAsia="Times New Roman" w:hAnsi="Calibri" w:cs="Calibri"/>
              </w:rPr>
              <w:t xml:space="preserve">.  </w:t>
            </w:r>
          </w:p>
          <w:p w14:paraId="77D72BEC" w14:textId="1606AA6C" w:rsidR="002471AB" w:rsidRPr="002E7468" w:rsidRDefault="002471AB" w:rsidP="009D1168">
            <w:pPr>
              <w:pStyle w:val="ListParagraph"/>
              <w:numPr>
                <w:ilvl w:val="0"/>
                <w:numId w:val="27"/>
              </w:numPr>
              <w:spacing w:after="0"/>
              <w:jc w:val="both"/>
              <w:rPr>
                <w:rStyle w:val="Hyperlink"/>
                <w:rFonts w:ascii="Calibri" w:hAnsi="Calibri" w:cs="Calibri"/>
                <w:iCs/>
                <w:color w:val="auto"/>
                <w:u w:val="none"/>
              </w:rPr>
            </w:pPr>
            <w:r w:rsidRPr="002E7468">
              <w:rPr>
                <w:rFonts w:ascii="Calibri" w:hAnsi="Calibri" w:cs="Calibri"/>
              </w:rPr>
              <w:t>To understand what information is collected and how it is used, you must read the JCQ</w:t>
            </w:r>
            <w:r w:rsidRPr="002E7468">
              <w:rPr>
                <w:rFonts w:ascii="Calibri" w:hAnsi="Calibri" w:cs="Calibri"/>
                <w:color w:val="595959" w:themeColor="text1" w:themeTint="A6"/>
              </w:rPr>
              <w:t xml:space="preserve"> </w:t>
            </w:r>
            <w:r w:rsidRPr="00D97CAD">
              <w:rPr>
                <w:rFonts w:ascii="Calibri" w:hAnsi="Calibri" w:cs="Calibri"/>
                <w:iCs/>
              </w:rPr>
              <w:t>Information for candidates – Privacy Notice</w:t>
            </w:r>
            <w:r w:rsidR="00BE3038" w:rsidRPr="00D97CAD">
              <w:rPr>
                <w:rStyle w:val="Hyperlink"/>
                <w:rFonts w:ascii="Calibri" w:hAnsi="Calibri" w:cs="Calibri"/>
                <w:iCs/>
                <w:color w:val="auto"/>
                <w:u w:val="none"/>
              </w:rPr>
              <w:t>.</w:t>
            </w:r>
            <w:r w:rsidR="00BE3038">
              <w:rPr>
                <w:rStyle w:val="Hyperlink"/>
                <w:rFonts w:ascii="Calibri" w:hAnsi="Calibri" w:cs="Calibri"/>
                <w:iCs/>
                <w:u w:val="none"/>
              </w:rPr>
              <w:t xml:space="preserve">  </w:t>
            </w:r>
            <w:r w:rsidR="00BE3038" w:rsidRPr="00BE3038">
              <w:rPr>
                <w:rStyle w:val="Hyperlink"/>
                <w:rFonts w:ascii="Calibri" w:hAnsi="Calibri" w:cs="Calibri"/>
                <w:iCs/>
                <w:color w:val="auto"/>
                <w:u w:val="none"/>
              </w:rPr>
              <w:t xml:space="preserve">Please see the school website or </w:t>
            </w:r>
            <w:r w:rsidR="00A002ED" w:rsidRPr="00A002ED">
              <w:rPr>
                <w:rStyle w:val="Hyperlink"/>
                <w:rFonts w:asciiTheme="minorHAnsi" w:hAnsiTheme="minorHAnsi" w:cstheme="minorHAnsi"/>
                <w:iCs/>
                <w:color w:val="auto"/>
                <w:u w:val="none"/>
              </w:rPr>
              <w:t>appendix 1</w:t>
            </w:r>
            <w:r w:rsidR="00A002ED">
              <w:rPr>
                <w:rStyle w:val="Hyperlink"/>
                <w:rFonts w:asciiTheme="minorHAnsi" w:hAnsiTheme="minorHAnsi" w:cstheme="minorHAnsi"/>
                <w:iCs/>
                <w:color w:val="auto"/>
                <w:u w:val="none"/>
              </w:rPr>
              <w:t xml:space="preserve"> </w:t>
            </w:r>
            <w:r w:rsidR="009D1168" w:rsidRPr="002E7468">
              <w:rPr>
                <w:rStyle w:val="Hyperlink"/>
                <w:rFonts w:ascii="Calibri" w:hAnsi="Calibri" w:cs="Calibri"/>
                <w:iCs/>
                <w:color w:val="auto"/>
                <w:u w:val="none"/>
              </w:rPr>
              <w:t>at the back of this handbook</w:t>
            </w:r>
            <w:r w:rsidR="009C2D0D" w:rsidRPr="002E7468">
              <w:rPr>
                <w:rStyle w:val="Hyperlink"/>
                <w:rFonts w:ascii="Calibri" w:hAnsi="Calibri" w:cs="Calibri"/>
                <w:iCs/>
                <w:color w:val="auto"/>
                <w:u w:val="none"/>
              </w:rPr>
              <w:t>.</w:t>
            </w:r>
          </w:p>
          <w:p w14:paraId="6F339420" w14:textId="10FDE8C3" w:rsidR="009C2D0D" w:rsidRPr="002E7468" w:rsidRDefault="009C2D0D" w:rsidP="009C2D0D">
            <w:pPr>
              <w:spacing w:after="0"/>
              <w:jc w:val="both"/>
              <w:rPr>
                <w:rFonts w:ascii="Calibri" w:hAnsi="Calibri" w:cs="Calibri"/>
              </w:rPr>
            </w:pPr>
          </w:p>
        </w:tc>
      </w:tr>
    </w:tbl>
    <w:p w14:paraId="17870C3F" w14:textId="77777777" w:rsidR="009C2D0D" w:rsidRPr="002E7468" w:rsidRDefault="009C2D0D" w:rsidP="00E31F60">
      <w:pPr>
        <w:pStyle w:val="Heading1"/>
        <w:spacing w:before="120" w:after="120"/>
        <w:jc w:val="both"/>
        <w:rPr>
          <w:rFonts w:ascii="Calibri" w:hAnsi="Calibri" w:cs="Calibri"/>
        </w:rPr>
      </w:pPr>
    </w:p>
    <w:p w14:paraId="4AEF848B" w14:textId="080734F3" w:rsidR="00C67FBD" w:rsidRPr="002E7468" w:rsidRDefault="00C67FBD" w:rsidP="00E31F60">
      <w:pPr>
        <w:pStyle w:val="Heading1"/>
        <w:spacing w:before="120" w:after="120"/>
        <w:jc w:val="both"/>
        <w:rPr>
          <w:rFonts w:ascii="Calibri" w:hAnsi="Calibri" w:cs="Calibri"/>
        </w:rPr>
      </w:pPr>
      <w:bookmarkStart w:id="15" w:name="_Toc88653731"/>
      <w:r w:rsidRPr="002E7468">
        <w:rPr>
          <w:rFonts w:ascii="Calibri" w:hAnsi="Calibri" w:cs="Calibri"/>
        </w:rPr>
        <w:t>Copyright</w:t>
      </w:r>
      <w:bookmarkEnd w:id="15"/>
    </w:p>
    <w:tbl>
      <w:tblPr>
        <w:tblStyle w:val="TableGrid"/>
        <w:tblW w:w="0" w:type="auto"/>
        <w:tblLook w:val="04A0" w:firstRow="1" w:lastRow="0" w:firstColumn="1" w:lastColumn="0" w:noHBand="0" w:noVBand="1"/>
      </w:tblPr>
      <w:tblGrid>
        <w:gridCol w:w="10053"/>
      </w:tblGrid>
      <w:tr w:rsidR="00C67FBD" w:rsidRPr="002E7468" w14:paraId="62FF9BC0" w14:textId="77777777" w:rsidTr="00E03FDE">
        <w:tc>
          <w:tcPr>
            <w:tcW w:w="10053" w:type="dxa"/>
          </w:tcPr>
          <w:p w14:paraId="6E70DD8B" w14:textId="77777777" w:rsidR="009C2D0D" w:rsidRPr="002E7468" w:rsidRDefault="009C2D0D" w:rsidP="009C2D0D">
            <w:pPr>
              <w:spacing w:after="0"/>
              <w:jc w:val="both"/>
              <w:rPr>
                <w:rFonts w:ascii="Calibri" w:eastAsia="Times New Roman" w:hAnsi="Calibri" w:cs="Calibri"/>
              </w:rPr>
            </w:pPr>
          </w:p>
          <w:p w14:paraId="7F73A165" w14:textId="77777777" w:rsidR="00723F7B" w:rsidRPr="002E7468" w:rsidRDefault="00C67FBD" w:rsidP="009C2D0D">
            <w:pPr>
              <w:spacing w:after="0"/>
              <w:jc w:val="both"/>
              <w:rPr>
                <w:rFonts w:ascii="Calibri" w:eastAsia="Times New Roman" w:hAnsi="Calibri" w:cs="Calibri"/>
              </w:rPr>
            </w:pPr>
            <w:r w:rsidRPr="002E7468">
              <w:rPr>
                <w:rFonts w:ascii="Calibri" w:eastAsia="Times New Roman" w:hAnsi="Calibri" w:cs="Calibri"/>
              </w:rPr>
              <w:t>The copyright of any work created by a candidate that is submitted to an awarding body for assessment (referred to as Assessment Materials) belongs to the candidate</w:t>
            </w:r>
            <w:r w:rsidR="009C2D0D" w:rsidRPr="002E7468">
              <w:rPr>
                <w:rFonts w:ascii="Calibri" w:eastAsia="Times New Roman" w:hAnsi="Calibri" w:cs="Calibri"/>
              </w:rPr>
              <w:t xml:space="preserve">.  </w:t>
            </w:r>
            <w:r w:rsidRPr="002E7468">
              <w:rPr>
                <w:rFonts w:ascii="Calibri" w:eastAsia="Times New Roman" w:hAnsi="Calibri" w:cs="Calibri"/>
              </w:rPr>
              <w:t>By submitting this work, a candidate is granting the awarding body a non-exclusive, royalty-free licence to use their assessment materials</w:t>
            </w:r>
            <w:r w:rsidR="00723F7B" w:rsidRPr="002E7468">
              <w:rPr>
                <w:rFonts w:ascii="Calibri" w:eastAsia="Times New Roman" w:hAnsi="Calibri" w:cs="Calibri"/>
              </w:rPr>
              <w:t xml:space="preserve"> (referred to as Assessment Licence)</w:t>
            </w:r>
            <w:r w:rsidR="009C2D0D" w:rsidRPr="002E7468">
              <w:rPr>
                <w:rFonts w:ascii="Calibri" w:eastAsia="Times New Roman" w:hAnsi="Calibri" w:cs="Calibri"/>
              </w:rPr>
              <w:t xml:space="preserve">.  </w:t>
            </w:r>
            <w:r w:rsidR="00723F7B" w:rsidRPr="002E7468">
              <w:rPr>
                <w:rFonts w:ascii="Calibri" w:eastAsia="Times New Roman" w:hAnsi="Calibri" w:cs="Calibri"/>
              </w:rPr>
              <w:t>If a candidate wishes to terminate the awarding body’s rights for anything other than assessing his/her work, the awarding body must be notified by the centre and it is at the discretion of the awarding body whether or not to terminate such rights</w:t>
            </w:r>
            <w:r w:rsidR="009C2D0D" w:rsidRPr="002E7468">
              <w:rPr>
                <w:rFonts w:ascii="Calibri" w:eastAsia="Times New Roman" w:hAnsi="Calibri" w:cs="Calibri"/>
              </w:rPr>
              <w:t xml:space="preserve">.  </w:t>
            </w:r>
          </w:p>
          <w:p w14:paraId="2E753F06" w14:textId="780F566E" w:rsidR="009C2D0D" w:rsidRPr="002E7468" w:rsidRDefault="009C2D0D" w:rsidP="009C2D0D">
            <w:pPr>
              <w:spacing w:after="0"/>
              <w:jc w:val="both"/>
              <w:rPr>
                <w:rFonts w:ascii="Calibri" w:hAnsi="Calibri" w:cs="Calibri"/>
              </w:rPr>
            </w:pPr>
          </w:p>
        </w:tc>
      </w:tr>
    </w:tbl>
    <w:p w14:paraId="089280F5" w14:textId="44B25C1A" w:rsidR="008D2320" w:rsidRPr="002E7468" w:rsidRDefault="008D2320" w:rsidP="00E31F60">
      <w:pPr>
        <w:pStyle w:val="Heading1"/>
        <w:spacing w:before="120" w:after="120"/>
        <w:jc w:val="both"/>
        <w:rPr>
          <w:rFonts w:ascii="Calibri" w:hAnsi="Calibri" w:cs="Calibri"/>
        </w:rPr>
      </w:pPr>
      <w:bookmarkStart w:id="16" w:name="_Toc88653732"/>
      <w:r w:rsidRPr="002E7468">
        <w:rPr>
          <w:rFonts w:ascii="Calibri" w:hAnsi="Calibri" w:cs="Calibri"/>
        </w:rPr>
        <w:t>Coursework</w:t>
      </w:r>
      <w:r w:rsidR="00B716DD" w:rsidRPr="002E7468">
        <w:rPr>
          <w:rFonts w:ascii="Calibri" w:hAnsi="Calibri" w:cs="Calibri"/>
        </w:rPr>
        <w:t xml:space="preserve"> assessments</w:t>
      </w:r>
      <w:r w:rsidRPr="002E7468">
        <w:rPr>
          <w:rFonts w:ascii="Calibri" w:hAnsi="Calibri" w:cs="Calibri"/>
        </w:rPr>
        <w:t>/non-examination assessments</w:t>
      </w:r>
      <w:bookmarkEnd w:id="12"/>
      <w:bookmarkEnd w:id="16"/>
    </w:p>
    <w:tbl>
      <w:tblPr>
        <w:tblStyle w:val="TableGrid"/>
        <w:tblW w:w="0" w:type="auto"/>
        <w:tblLook w:val="04A0" w:firstRow="1" w:lastRow="0" w:firstColumn="1" w:lastColumn="0" w:noHBand="0" w:noVBand="1"/>
      </w:tblPr>
      <w:tblGrid>
        <w:gridCol w:w="10053"/>
      </w:tblGrid>
      <w:tr w:rsidR="008D2320" w:rsidRPr="002E7468" w14:paraId="47F38807" w14:textId="77777777" w:rsidTr="00855320">
        <w:tc>
          <w:tcPr>
            <w:tcW w:w="10053" w:type="dxa"/>
          </w:tcPr>
          <w:p w14:paraId="3FEBDCED" w14:textId="77777777" w:rsidR="0004710D" w:rsidRPr="002E7468" w:rsidRDefault="0004710D" w:rsidP="0004710D">
            <w:pPr>
              <w:pStyle w:val="NoSpacing"/>
            </w:pPr>
          </w:p>
          <w:p w14:paraId="6BA3BB0F" w14:textId="045B5C2D" w:rsidR="0004710D" w:rsidRPr="002E7468" w:rsidRDefault="0004710D" w:rsidP="0004710D">
            <w:pPr>
              <w:pStyle w:val="NoSpacing"/>
            </w:pPr>
            <w:r w:rsidRPr="002E7468">
              <w:sym w:font="Symbol" w:char="F0B7"/>
            </w:r>
            <w:r w:rsidRPr="002E7468">
              <w:t xml:space="preserve"> You will be advised by Subject Teachers when these assessments will take place. </w:t>
            </w:r>
          </w:p>
          <w:p w14:paraId="1998B198" w14:textId="3CACD98E" w:rsidR="0004710D" w:rsidRPr="002E7468" w:rsidRDefault="0004710D" w:rsidP="0004710D">
            <w:pPr>
              <w:pStyle w:val="NoSpacing"/>
            </w:pPr>
            <w:r w:rsidRPr="002E7468">
              <w:sym w:font="Symbol" w:char="F0B7"/>
            </w:r>
            <w:r w:rsidRPr="002E7468">
              <w:t xml:space="preserve"> For formal assessments, you will be informed in writing of when the assessment will take place. </w:t>
            </w:r>
          </w:p>
          <w:p w14:paraId="1FF2E69B" w14:textId="77777777" w:rsidR="0004710D" w:rsidRPr="002E7468" w:rsidRDefault="0004710D" w:rsidP="0004710D">
            <w:pPr>
              <w:pStyle w:val="NoSpacing"/>
            </w:pPr>
            <w:r w:rsidRPr="002E7468">
              <w:sym w:font="Symbol" w:char="F0B7"/>
            </w:r>
            <w:r w:rsidRPr="002E7468">
              <w:t xml:space="preserve"> Please be aware of and ensure you meet any deadlines set by your Subject Teacher. </w:t>
            </w:r>
          </w:p>
          <w:p w14:paraId="521286DC" w14:textId="20F08D23" w:rsidR="0004710D" w:rsidRPr="002E7468" w:rsidRDefault="0004710D" w:rsidP="0004710D">
            <w:pPr>
              <w:pStyle w:val="NoSpacing"/>
            </w:pPr>
            <w:r w:rsidRPr="002E7468">
              <w:sym w:font="Symbol" w:char="F0B7"/>
            </w:r>
            <w:r w:rsidRPr="002E7468">
              <w:t xml:space="preserve"> Depending on the type of assessment, it will be marked by your teacher and then moderated by the awarding body, or it will be sent to the awarding body for marking. </w:t>
            </w:r>
          </w:p>
          <w:p w14:paraId="6164D575" w14:textId="19EE507F" w:rsidR="0004710D" w:rsidRPr="002E7468" w:rsidRDefault="0004710D" w:rsidP="0004710D">
            <w:pPr>
              <w:pStyle w:val="NoSpacing"/>
            </w:pPr>
            <w:r w:rsidRPr="002E7468">
              <w:sym w:font="Symbol" w:char="F0B7"/>
            </w:r>
            <w:r w:rsidRPr="002E7468">
              <w:t xml:space="preserve"> Your Subject Teacher will advise you of your mark before the work is sent to the awarding body.  If you wish to appeal against your mark, please speak to your Subject Teacher in the first instance.   </w:t>
            </w:r>
          </w:p>
          <w:p w14:paraId="5331A5A9" w14:textId="7D3F66E5" w:rsidR="009C2D0D" w:rsidRPr="002E7468" w:rsidRDefault="0004710D" w:rsidP="0004710D">
            <w:pPr>
              <w:pStyle w:val="NoSpacing"/>
              <w:rPr>
                <w:rFonts w:ascii="Calibri" w:eastAsia="Times New Roman" w:hAnsi="Calibri" w:cs="Calibri"/>
              </w:rPr>
            </w:pPr>
            <w:r w:rsidRPr="002E7468">
              <w:sym w:font="Symbol" w:char="F0B7"/>
            </w:r>
            <w:r w:rsidRPr="002E7468">
              <w:t xml:space="preserve"> Please read the procedure regarding appeals in the exams section of the school website.</w:t>
            </w:r>
          </w:p>
          <w:p w14:paraId="07015CA8" w14:textId="72DA1B38" w:rsidR="00AC4BE6" w:rsidRPr="002E7468" w:rsidRDefault="009C2D0D" w:rsidP="0004710D">
            <w:pPr>
              <w:spacing w:before="120" w:after="0"/>
              <w:jc w:val="both"/>
              <w:rPr>
                <w:rFonts w:ascii="Calibri" w:eastAsia="Times New Roman" w:hAnsi="Calibri" w:cs="Calibri"/>
              </w:rPr>
            </w:pPr>
            <w:r w:rsidRPr="002E7468">
              <w:rPr>
                <w:rFonts w:ascii="Calibri" w:eastAsia="Times New Roman" w:hAnsi="Calibri" w:cs="Calibri"/>
              </w:rPr>
              <w:t>You must refer to the r</w:t>
            </w:r>
            <w:r w:rsidR="00D017C5" w:rsidRPr="002E7468">
              <w:rPr>
                <w:rFonts w:ascii="Calibri" w:eastAsia="Times New Roman" w:hAnsi="Calibri" w:cs="Calibri"/>
              </w:rPr>
              <w:t xml:space="preserve">elevant </w:t>
            </w:r>
            <w:r w:rsidR="008D2320" w:rsidRPr="002E7468">
              <w:rPr>
                <w:rFonts w:ascii="Calibri" w:eastAsia="Times New Roman" w:hAnsi="Calibri" w:cs="Calibri"/>
              </w:rPr>
              <w:t xml:space="preserve">JCQ </w:t>
            </w:r>
            <w:r w:rsidR="0062512A" w:rsidRPr="002E7468">
              <w:rPr>
                <w:rFonts w:ascii="Calibri" w:eastAsia="Times New Roman" w:hAnsi="Calibri" w:cs="Calibri"/>
              </w:rPr>
              <w:t>I</w:t>
            </w:r>
            <w:r w:rsidR="008D2320" w:rsidRPr="002E7468">
              <w:rPr>
                <w:rFonts w:ascii="Calibri" w:eastAsia="Times New Roman" w:hAnsi="Calibri" w:cs="Calibri"/>
              </w:rPr>
              <w:t xml:space="preserve">nformation for </w:t>
            </w:r>
            <w:r w:rsidR="0062512A" w:rsidRPr="002E7468">
              <w:rPr>
                <w:rFonts w:ascii="Calibri" w:eastAsia="Times New Roman" w:hAnsi="Calibri" w:cs="Calibri"/>
              </w:rPr>
              <w:t>C</w:t>
            </w:r>
            <w:r w:rsidR="008D2320" w:rsidRPr="002E7468">
              <w:rPr>
                <w:rFonts w:ascii="Calibri" w:eastAsia="Times New Roman" w:hAnsi="Calibri" w:cs="Calibri"/>
              </w:rPr>
              <w:t>andidates documents</w:t>
            </w:r>
            <w:r w:rsidR="00D017C5" w:rsidRPr="002E7468">
              <w:rPr>
                <w:rFonts w:ascii="Calibri" w:eastAsia="Times New Roman" w:hAnsi="Calibri" w:cs="Calibri"/>
              </w:rPr>
              <w:t xml:space="preserve"> </w:t>
            </w:r>
            <w:r w:rsidRPr="002E7468">
              <w:rPr>
                <w:rFonts w:ascii="Calibri" w:eastAsia="Times New Roman" w:hAnsi="Calibri" w:cs="Calibri"/>
              </w:rPr>
              <w:t xml:space="preserve">on </w:t>
            </w:r>
            <w:r w:rsidR="00D017C5" w:rsidRPr="002E7468">
              <w:rPr>
                <w:rFonts w:ascii="Calibri" w:eastAsia="Times New Roman" w:hAnsi="Calibri" w:cs="Calibri"/>
              </w:rPr>
              <w:t>coursework</w:t>
            </w:r>
            <w:r w:rsidRPr="002E7468">
              <w:rPr>
                <w:rFonts w:ascii="Calibri" w:eastAsia="Times New Roman" w:hAnsi="Calibri" w:cs="Calibri"/>
              </w:rPr>
              <w:t xml:space="preserve"> </w:t>
            </w:r>
            <w:r w:rsidR="006044AD">
              <w:rPr>
                <w:rFonts w:ascii="Calibri" w:eastAsia="Times New Roman" w:hAnsi="Calibri" w:cs="Calibri"/>
              </w:rPr>
              <w:t xml:space="preserve">assessments </w:t>
            </w:r>
            <w:r w:rsidRPr="002E7468">
              <w:rPr>
                <w:rFonts w:ascii="Calibri" w:eastAsia="Times New Roman" w:hAnsi="Calibri" w:cs="Calibri"/>
              </w:rPr>
              <w:t xml:space="preserve">and </w:t>
            </w:r>
            <w:r w:rsidR="00D017C5" w:rsidRPr="002E7468">
              <w:rPr>
                <w:rFonts w:ascii="Calibri" w:eastAsia="Times New Roman" w:hAnsi="Calibri" w:cs="Calibri"/>
              </w:rPr>
              <w:t>non-examination assessments</w:t>
            </w:r>
            <w:r w:rsidRPr="002E7468">
              <w:rPr>
                <w:rFonts w:ascii="Calibri" w:eastAsia="Times New Roman" w:hAnsi="Calibri" w:cs="Calibri"/>
              </w:rPr>
              <w:t xml:space="preserve"> – </w:t>
            </w:r>
            <w:r w:rsidR="00A002ED">
              <w:rPr>
                <w:rFonts w:ascii="Calibri" w:eastAsia="Times New Roman" w:hAnsi="Calibri" w:cs="Calibri"/>
              </w:rPr>
              <w:t>see appendix 1</w:t>
            </w:r>
            <w:r w:rsidR="008D2320" w:rsidRPr="002E7468">
              <w:rPr>
                <w:rFonts w:ascii="Calibri" w:eastAsia="Times New Roman" w:hAnsi="Calibri" w:cs="Calibri"/>
              </w:rPr>
              <w:t xml:space="preserve"> </w:t>
            </w:r>
            <w:r w:rsidR="0004710D" w:rsidRPr="002E7468">
              <w:rPr>
                <w:rFonts w:ascii="Calibri" w:eastAsia="Times New Roman" w:hAnsi="Calibri" w:cs="Calibri"/>
              </w:rPr>
              <w:t>at the back of this handbook</w:t>
            </w:r>
            <w:r w:rsidR="00A002ED">
              <w:rPr>
                <w:rFonts w:ascii="Calibri" w:eastAsia="Times New Roman" w:hAnsi="Calibri" w:cs="Calibri"/>
              </w:rPr>
              <w:t xml:space="preserve"> or </w:t>
            </w:r>
            <w:r w:rsidRPr="002E7468">
              <w:rPr>
                <w:rFonts w:ascii="Calibri" w:eastAsia="Times New Roman" w:hAnsi="Calibri" w:cs="Calibri"/>
              </w:rPr>
              <w:t xml:space="preserve">the school website.  </w:t>
            </w:r>
          </w:p>
          <w:p w14:paraId="00153088" w14:textId="02A17490" w:rsidR="0004710D" w:rsidRPr="002E7468" w:rsidRDefault="0004710D" w:rsidP="0004710D">
            <w:pPr>
              <w:spacing w:before="120" w:after="0"/>
              <w:jc w:val="both"/>
              <w:rPr>
                <w:rFonts w:ascii="Calibri" w:eastAsia="Times New Roman" w:hAnsi="Calibri" w:cs="Calibri"/>
              </w:rPr>
            </w:pPr>
          </w:p>
        </w:tc>
      </w:tr>
    </w:tbl>
    <w:p w14:paraId="434E295D" w14:textId="77777777" w:rsidR="00C94C7B" w:rsidRPr="002E7468" w:rsidRDefault="00C94C7B" w:rsidP="00E31F60">
      <w:pPr>
        <w:pStyle w:val="Heading1"/>
        <w:spacing w:before="120" w:after="120"/>
        <w:jc w:val="both"/>
        <w:rPr>
          <w:rFonts w:ascii="Calibri" w:hAnsi="Calibri" w:cs="Calibri"/>
        </w:rPr>
      </w:pPr>
      <w:bookmarkStart w:id="17" w:name="_Toc88653733"/>
      <w:r w:rsidRPr="002E7468">
        <w:rPr>
          <w:rFonts w:ascii="Calibri" w:hAnsi="Calibri" w:cs="Calibri"/>
        </w:rPr>
        <w:t xml:space="preserve">Written </w:t>
      </w:r>
      <w:r w:rsidR="009B2AC4" w:rsidRPr="002E7468">
        <w:rPr>
          <w:rFonts w:ascii="Calibri" w:hAnsi="Calibri" w:cs="Calibri"/>
        </w:rPr>
        <w:t xml:space="preserve">timetabled </w:t>
      </w:r>
      <w:r w:rsidRPr="002E7468">
        <w:rPr>
          <w:rFonts w:ascii="Calibri" w:hAnsi="Calibri" w:cs="Calibri"/>
        </w:rPr>
        <w:t>exams</w:t>
      </w:r>
      <w:bookmarkEnd w:id="13"/>
      <w:bookmarkEnd w:id="17"/>
    </w:p>
    <w:tbl>
      <w:tblPr>
        <w:tblStyle w:val="TableGrid"/>
        <w:tblW w:w="0" w:type="auto"/>
        <w:tblLook w:val="04A0" w:firstRow="1" w:lastRow="0" w:firstColumn="1" w:lastColumn="0" w:noHBand="0" w:noVBand="1"/>
      </w:tblPr>
      <w:tblGrid>
        <w:gridCol w:w="10053"/>
      </w:tblGrid>
      <w:tr w:rsidR="00C94C7B" w:rsidRPr="002E7468" w14:paraId="1EFD1051" w14:textId="77777777" w:rsidTr="00171CCE">
        <w:tc>
          <w:tcPr>
            <w:tcW w:w="10053" w:type="dxa"/>
          </w:tcPr>
          <w:p w14:paraId="6944816A" w14:textId="20F6E689"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A few weeks before your </w:t>
            </w:r>
            <w:r w:rsidR="00356233">
              <w:rPr>
                <w:rFonts w:asciiTheme="minorHAnsi" w:hAnsiTheme="minorHAnsi" w:cstheme="minorHAnsi"/>
              </w:rPr>
              <w:t xml:space="preserve">summer </w:t>
            </w:r>
            <w:bookmarkStart w:id="18" w:name="_GoBack"/>
            <w:bookmarkEnd w:id="18"/>
            <w:r w:rsidRPr="002E7468">
              <w:rPr>
                <w:rFonts w:asciiTheme="minorHAnsi" w:hAnsiTheme="minorHAnsi" w:cstheme="minorHAnsi"/>
              </w:rPr>
              <w:t xml:space="preserve">exams, you will be issued with a statement of entry.  </w:t>
            </w:r>
          </w:p>
          <w:p w14:paraId="796FF5B3" w14:textId="77777777"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Please check the information on the statement of entry carefully, and if there is anything wrong, advise your Subject Teacher and the Exams Officer.</w:t>
            </w:r>
          </w:p>
          <w:p w14:paraId="3C93A3C6" w14:textId="4867331E"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Your parent/carer will need to sign the statement of entry, and you must then return it to school.</w:t>
            </w:r>
          </w:p>
          <w:p w14:paraId="0CE3FCE5" w14:textId="77777777" w:rsidR="008C6607" w:rsidRPr="002E7468" w:rsidRDefault="008C6607"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After the signed statement of entry is returned to school, a </w:t>
            </w:r>
            <w:r w:rsidR="0004710D" w:rsidRPr="002E7468">
              <w:rPr>
                <w:rFonts w:asciiTheme="minorHAnsi" w:hAnsiTheme="minorHAnsi" w:cstheme="minorHAnsi"/>
              </w:rPr>
              <w:t>final exam timetable will be issued</w:t>
            </w:r>
            <w:r w:rsidRPr="002E7468">
              <w:rPr>
                <w:rFonts w:asciiTheme="minorHAnsi" w:hAnsiTheme="minorHAnsi" w:cstheme="minorHAnsi"/>
              </w:rPr>
              <w:t xml:space="preserve">.  This will include </w:t>
            </w:r>
            <w:r w:rsidR="0004710D" w:rsidRPr="002E7468">
              <w:rPr>
                <w:rFonts w:asciiTheme="minorHAnsi" w:hAnsiTheme="minorHAnsi" w:cstheme="minorHAnsi"/>
              </w:rPr>
              <w:t xml:space="preserve">your candidate </w:t>
            </w:r>
            <w:r w:rsidRPr="002E7468">
              <w:rPr>
                <w:rFonts w:asciiTheme="minorHAnsi" w:hAnsiTheme="minorHAnsi" w:cstheme="minorHAnsi"/>
              </w:rPr>
              <w:t xml:space="preserve">exam </w:t>
            </w:r>
            <w:r w:rsidR="0004710D" w:rsidRPr="002E7468">
              <w:rPr>
                <w:rFonts w:asciiTheme="minorHAnsi" w:hAnsiTheme="minorHAnsi" w:cstheme="minorHAnsi"/>
              </w:rPr>
              <w:t xml:space="preserve">number. </w:t>
            </w:r>
          </w:p>
          <w:p w14:paraId="3A7FF725" w14:textId="77777777" w:rsidR="008C6607"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Please learn your candidate number. This will stay the same for all your exams and you must write this on the front of every exam paper. </w:t>
            </w:r>
          </w:p>
          <w:p w14:paraId="308D31BE" w14:textId="77777777" w:rsidR="004B19BC" w:rsidRPr="002E7468" w:rsidRDefault="008C6607" w:rsidP="008C6607">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JCQ e</w:t>
            </w:r>
            <w:r w:rsidR="0004710D" w:rsidRPr="002E7468">
              <w:rPr>
                <w:rFonts w:asciiTheme="minorHAnsi" w:hAnsiTheme="minorHAnsi" w:cstheme="minorHAnsi"/>
              </w:rPr>
              <w:t xml:space="preserve">xam room posters – </w:t>
            </w:r>
            <w:r w:rsidRPr="002E7468">
              <w:rPr>
                <w:rFonts w:asciiTheme="minorHAnsi" w:hAnsiTheme="minorHAnsi" w:cstheme="minorHAnsi"/>
              </w:rPr>
              <w:t>w</w:t>
            </w:r>
            <w:r w:rsidR="0004710D" w:rsidRPr="002E7468">
              <w:rPr>
                <w:rFonts w:asciiTheme="minorHAnsi" w:hAnsiTheme="minorHAnsi" w:cstheme="minorHAnsi"/>
              </w:rPr>
              <w:t xml:space="preserve">arning to candidates, </w:t>
            </w:r>
            <w:r w:rsidRPr="002E7468">
              <w:rPr>
                <w:rFonts w:asciiTheme="minorHAnsi" w:hAnsiTheme="minorHAnsi" w:cstheme="minorHAnsi"/>
              </w:rPr>
              <w:t xml:space="preserve">unauthorised materials - </w:t>
            </w:r>
            <w:r w:rsidR="0004710D" w:rsidRPr="002E7468">
              <w:rPr>
                <w:rFonts w:asciiTheme="minorHAnsi" w:hAnsiTheme="minorHAnsi" w:cstheme="minorHAnsi"/>
              </w:rPr>
              <w:t>and the seating plan for the exam will be displayed outside each room. Please look at these as you enter the room to remind yourself of the regulations and to check your seat number</w:t>
            </w:r>
            <w:r w:rsidRPr="002E7468">
              <w:rPr>
                <w:rFonts w:asciiTheme="minorHAnsi" w:hAnsiTheme="minorHAnsi" w:cstheme="minorHAnsi"/>
              </w:rPr>
              <w:t>.</w:t>
            </w:r>
          </w:p>
          <w:p w14:paraId="29D6580F" w14:textId="5096B220" w:rsidR="0062512A" w:rsidRPr="002E7468" w:rsidRDefault="00C953C1" w:rsidP="008C6607">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Whole-school e</w:t>
            </w:r>
            <w:r w:rsidR="0062512A" w:rsidRPr="002E7468">
              <w:rPr>
                <w:rFonts w:asciiTheme="minorHAnsi" w:hAnsiTheme="minorHAnsi" w:cstheme="minorHAnsi"/>
              </w:rPr>
              <w:t xml:space="preserve">xam timetables are </w:t>
            </w:r>
            <w:r w:rsidRPr="002E7468">
              <w:rPr>
                <w:rFonts w:asciiTheme="minorHAnsi" w:hAnsiTheme="minorHAnsi" w:cstheme="minorHAnsi"/>
              </w:rPr>
              <w:t>p</w:t>
            </w:r>
            <w:r w:rsidR="0062512A" w:rsidRPr="002E7468">
              <w:rPr>
                <w:rFonts w:asciiTheme="minorHAnsi" w:hAnsiTheme="minorHAnsi" w:cstheme="minorHAnsi"/>
              </w:rPr>
              <w:t xml:space="preserve">ublished </w:t>
            </w:r>
            <w:r w:rsidR="00D97CAD">
              <w:rPr>
                <w:rFonts w:asciiTheme="minorHAnsi" w:hAnsiTheme="minorHAnsi" w:cstheme="minorHAnsi"/>
              </w:rPr>
              <w:t>o</w:t>
            </w:r>
            <w:r w:rsidR="0062512A" w:rsidRPr="002E7468">
              <w:rPr>
                <w:rFonts w:asciiTheme="minorHAnsi" w:hAnsiTheme="minorHAnsi" w:cstheme="minorHAnsi"/>
              </w:rPr>
              <w:t>n the school website</w:t>
            </w:r>
            <w:r w:rsidRPr="002E7468">
              <w:rPr>
                <w:rFonts w:asciiTheme="minorHAnsi" w:hAnsiTheme="minorHAnsi" w:cstheme="minorHAnsi"/>
              </w:rPr>
              <w:t>, and copies are also put on the exams noticeboard in the dining room</w:t>
            </w:r>
            <w:r w:rsidR="0062512A" w:rsidRPr="002E7468">
              <w:rPr>
                <w:rFonts w:asciiTheme="minorHAnsi" w:hAnsiTheme="minorHAnsi" w:cstheme="minorHAnsi"/>
              </w:rPr>
              <w:t>.</w:t>
            </w:r>
          </w:p>
        </w:tc>
      </w:tr>
    </w:tbl>
    <w:p w14:paraId="3EED6166" w14:textId="7A6BCA51" w:rsidR="00171CCE" w:rsidRPr="002E7468" w:rsidRDefault="003229A8" w:rsidP="00E31F60">
      <w:pPr>
        <w:pStyle w:val="Heading1"/>
        <w:spacing w:before="120" w:after="120"/>
        <w:jc w:val="both"/>
        <w:rPr>
          <w:rFonts w:ascii="Calibri" w:hAnsi="Calibri" w:cs="Calibri"/>
        </w:rPr>
      </w:pPr>
      <w:bookmarkStart w:id="19" w:name="_Toc88653734"/>
      <w:r w:rsidRPr="002E7468">
        <w:rPr>
          <w:rFonts w:ascii="Calibri" w:hAnsi="Calibri" w:cs="Calibri"/>
        </w:rPr>
        <w:t>Contingency day - Summer 20</w:t>
      </w:r>
      <w:r w:rsidR="004B19BC" w:rsidRPr="002E7468">
        <w:rPr>
          <w:rFonts w:ascii="Calibri" w:hAnsi="Calibri" w:cs="Calibri"/>
        </w:rPr>
        <w:t>2</w:t>
      </w:r>
      <w:r w:rsidR="00E31F60" w:rsidRPr="002E7468">
        <w:rPr>
          <w:rFonts w:ascii="Calibri" w:hAnsi="Calibri" w:cs="Calibri"/>
        </w:rPr>
        <w:t>2</w:t>
      </w:r>
      <w:bookmarkEnd w:id="19"/>
      <w:r w:rsidRPr="002E7468">
        <w:rPr>
          <w:rFonts w:ascii="Calibri" w:hAnsi="Calibri" w:cs="Calibri"/>
        </w:rPr>
        <w:t xml:space="preserve"> </w:t>
      </w:r>
    </w:p>
    <w:tbl>
      <w:tblPr>
        <w:tblStyle w:val="TableGrid"/>
        <w:tblW w:w="0" w:type="auto"/>
        <w:tblLook w:val="04A0" w:firstRow="1" w:lastRow="0" w:firstColumn="1" w:lastColumn="0" w:noHBand="0" w:noVBand="1"/>
      </w:tblPr>
      <w:tblGrid>
        <w:gridCol w:w="10456"/>
      </w:tblGrid>
      <w:tr w:rsidR="00171CCE" w:rsidRPr="002E7468" w14:paraId="2C3CA67A" w14:textId="77777777" w:rsidTr="003229A8">
        <w:tc>
          <w:tcPr>
            <w:tcW w:w="10836" w:type="dxa"/>
          </w:tcPr>
          <w:p w14:paraId="03FA1678" w14:textId="5292C32C" w:rsidR="00171CCE" w:rsidRPr="002E7468" w:rsidRDefault="008C6607" w:rsidP="00AC05F8">
            <w:pPr>
              <w:spacing w:before="120" w:after="120"/>
              <w:jc w:val="both"/>
              <w:rPr>
                <w:rFonts w:asciiTheme="minorHAnsi" w:eastAsia="Times New Roman" w:hAnsiTheme="minorHAnsi" w:cstheme="minorHAnsi"/>
              </w:rPr>
            </w:pPr>
            <w:r w:rsidRPr="002E7468">
              <w:rPr>
                <w:rFonts w:asciiTheme="minorHAnsi" w:hAnsiTheme="minorHAnsi" w:cstheme="minorHAnsi"/>
              </w:rPr>
              <w:t>JCQ have designated Wednesday 29</w:t>
            </w:r>
            <w:r w:rsidRPr="002E7468">
              <w:rPr>
                <w:rFonts w:asciiTheme="minorHAnsi" w:hAnsiTheme="minorHAnsi" w:cstheme="minorHAnsi"/>
                <w:vertAlign w:val="superscript"/>
              </w:rPr>
              <w:t>th</w:t>
            </w:r>
            <w:r w:rsidRPr="002E7468">
              <w:rPr>
                <w:rFonts w:asciiTheme="minorHAnsi" w:hAnsiTheme="minorHAnsi" w:cstheme="minorHAnsi"/>
              </w:rPr>
              <w:t xml:space="preserve"> June 2022 as a ‘contingency day’ for examinations, in the event of national or local disruption to exams.</w:t>
            </w:r>
            <w:r w:rsidR="0062512A" w:rsidRPr="002E7468">
              <w:rPr>
                <w:rFonts w:asciiTheme="minorHAnsi" w:hAnsiTheme="minorHAnsi" w:cstheme="minorHAnsi"/>
              </w:rPr>
              <w:t xml:space="preserve"> </w:t>
            </w:r>
            <w:r w:rsidRPr="002E7468">
              <w:rPr>
                <w:rFonts w:asciiTheme="minorHAnsi" w:hAnsiTheme="minorHAnsi" w:cstheme="minorHAnsi"/>
              </w:rPr>
              <w:t xml:space="preserve"> </w:t>
            </w:r>
            <w:r w:rsidR="0062512A" w:rsidRPr="002E7468">
              <w:rPr>
                <w:rFonts w:asciiTheme="minorHAnsi" w:hAnsiTheme="minorHAnsi" w:cstheme="minorHAnsi"/>
              </w:rPr>
              <w:t>C</w:t>
            </w:r>
            <w:r w:rsidRPr="002E7468">
              <w:rPr>
                <w:rFonts w:asciiTheme="minorHAnsi" w:hAnsiTheme="minorHAnsi" w:cstheme="minorHAnsi"/>
              </w:rPr>
              <w:t xml:space="preserve">andidates will be expected to make themselves available up to this date. Please be aware of this date when </w:t>
            </w:r>
            <w:r w:rsidR="006C140A" w:rsidRPr="002E7468">
              <w:rPr>
                <w:rFonts w:asciiTheme="minorHAnsi" w:hAnsiTheme="minorHAnsi" w:cstheme="minorHAnsi"/>
              </w:rPr>
              <w:t>planning</w:t>
            </w:r>
            <w:r w:rsidRPr="002E7468">
              <w:rPr>
                <w:rFonts w:asciiTheme="minorHAnsi" w:hAnsiTheme="minorHAnsi" w:cstheme="minorHAnsi"/>
              </w:rPr>
              <w:t xml:space="preserve"> holidays.</w:t>
            </w:r>
          </w:p>
        </w:tc>
      </w:tr>
    </w:tbl>
    <w:p w14:paraId="6F7853A0" w14:textId="77777777" w:rsidR="00C94C7B" w:rsidRPr="002E7468" w:rsidRDefault="00C94C7B" w:rsidP="00E31F60">
      <w:pPr>
        <w:pStyle w:val="Heading1"/>
        <w:spacing w:before="120" w:after="120"/>
        <w:jc w:val="both"/>
        <w:rPr>
          <w:rFonts w:ascii="Calibri" w:hAnsi="Calibri" w:cs="Calibri"/>
        </w:rPr>
      </w:pPr>
      <w:bookmarkStart w:id="20" w:name="_Toc463797250"/>
      <w:bookmarkStart w:id="21" w:name="_Toc88653735"/>
      <w:r w:rsidRPr="002E7468">
        <w:rPr>
          <w:rFonts w:ascii="Calibri" w:hAnsi="Calibri" w:cs="Calibri"/>
        </w:rPr>
        <w:t>On-screen tests</w:t>
      </w:r>
      <w:bookmarkEnd w:id="20"/>
      <w:bookmarkEnd w:id="21"/>
    </w:p>
    <w:tbl>
      <w:tblPr>
        <w:tblStyle w:val="TableGrid"/>
        <w:tblW w:w="0" w:type="auto"/>
        <w:tblLook w:val="04A0" w:firstRow="1" w:lastRow="0" w:firstColumn="1" w:lastColumn="0" w:noHBand="0" w:noVBand="1"/>
      </w:tblPr>
      <w:tblGrid>
        <w:gridCol w:w="10456"/>
      </w:tblGrid>
      <w:tr w:rsidR="00C94C7B" w:rsidRPr="002E7468" w14:paraId="3B75CFEC" w14:textId="77777777" w:rsidTr="00C94C7B">
        <w:tc>
          <w:tcPr>
            <w:tcW w:w="10836" w:type="dxa"/>
          </w:tcPr>
          <w:p w14:paraId="1078392A" w14:textId="77777777" w:rsidR="0062512A"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 xml:space="preserve">You will be advised, in writing, of your exam location and time. </w:t>
            </w:r>
          </w:p>
          <w:p w14:paraId="30C868CE" w14:textId="77777777" w:rsidR="0062512A"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 xml:space="preserve">Please check the information </w:t>
            </w:r>
            <w:r w:rsidR="0062512A" w:rsidRPr="002E7468">
              <w:rPr>
                <w:rFonts w:asciiTheme="minorHAnsi" w:hAnsiTheme="minorHAnsi" w:cstheme="minorHAnsi"/>
              </w:rPr>
              <w:t xml:space="preserve">given, </w:t>
            </w:r>
            <w:r w:rsidRPr="002E7468">
              <w:rPr>
                <w:rFonts w:asciiTheme="minorHAnsi" w:hAnsiTheme="minorHAnsi" w:cstheme="minorHAnsi"/>
              </w:rPr>
              <w:t xml:space="preserve">and if there is anything wrong, advise your Subject Teacher and the Exams Officer. </w:t>
            </w:r>
          </w:p>
          <w:p w14:paraId="16597E3F" w14:textId="77777777" w:rsidR="0062512A" w:rsidRPr="002E7468" w:rsidRDefault="0062512A"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JCQ e</w:t>
            </w:r>
            <w:r w:rsidR="008C6607" w:rsidRPr="002E7468">
              <w:rPr>
                <w:rFonts w:asciiTheme="minorHAnsi" w:hAnsiTheme="minorHAnsi" w:cstheme="minorHAnsi"/>
              </w:rPr>
              <w:t xml:space="preserve">xam room posters – </w:t>
            </w:r>
            <w:r w:rsidRPr="002E7468">
              <w:rPr>
                <w:rFonts w:asciiTheme="minorHAnsi" w:hAnsiTheme="minorHAnsi" w:cstheme="minorHAnsi"/>
              </w:rPr>
              <w:t>w</w:t>
            </w:r>
            <w:r w:rsidR="008C6607" w:rsidRPr="002E7468">
              <w:rPr>
                <w:rFonts w:asciiTheme="minorHAnsi" w:hAnsiTheme="minorHAnsi" w:cstheme="minorHAnsi"/>
              </w:rPr>
              <w:t xml:space="preserve">arning to candidates, </w:t>
            </w:r>
            <w:r w:rsidRPr="002E7468">
              <w:rPr>
                <w:rFonts w:asciiTheme="minorHAnsi" w:hAnsiTheme="minorHAnsi" w:cstheme="minorHAnsi"/>
              </w:rPr>
              <w:t xml:space="preserve">unauthorised materials - </w:t>
            </w:r>
            <w:r w:rsidR="008C6607" w:rsidRPr="002E7468">
              <w:rPr>
                <w:rFonts w:asciiTheme="minorHAnsi" w:hAnsiTheme="minorHAnsi" w:cstheme="minorHAnsi"/>
              </w:rPr>
              <w:t>and the seating plan for the exam will be displayed outside each room. Please look at these as you enter the room to remind yourself of the regulations and to check your seat number</w:t>
            </w:r>
            <w:r w:rsidRPr="002E7468">
              <w:rPr>
                <w:rFonts w:asciiTheme="minorHAnsi" w:hAnsiTheme="minorHAnsi" w:cstheme="minorHAnsi"/>
              </w:rPr>
              <w:t xml:space="preserve">.  </w:t>
            </w:r>
          </w:p>
          <w:p w14:paraId="5DF422EF" w14:textId="7A24A54F" w:rsidR="008C6607"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lastRenderedPageBreak/>
              <w:t>Exam time</w:t>
            </w:r>
            <w:r w:rsidR="0062512A" w:rsidRPr="002E7468">
              <w:rPr>
                <w:rFonts w:asciiTheme="minorHAnsi" w:hAnsiTheme="minorHAnsi" w:cstheme="minorHAnsi"/>
              </w:rPr>
              <w:t>table</w:t>
            </w:r>
            <w:r w:rsidRPr="002E7468">
              <w:rPr>
                <w:rFonts w:asciiTheme="minorHAnsi" w:hAnsiTheme="minorHAnsi" w:cstheme="minorHAnsi"/>
              </w:rPr>
              <w:t xml:space="preserve">s are also published </w:t>
            </w:r>
            <w:r w:rsidR="0062512A" w:rsidRPr="002E7468">
              <w:rPr>
                <w:rFonts w:asciiTheme="minorHAnsi" w:hAnsiTheme="minorHAnsi" w:cstheme="minorHAnsi"/>
              </w:rPr>
              <w:t>on the school website</w:t>
            </w:r>
          </w:p>
          <w:p w14:paraId="762D1B1B" w14:textId="77769276" w:rsidR="00545050" w:rsidRPr="002E7468" w:rsidRDefault="00D97CAD" w:rsidP="00D97CAD">
            <w:pPr>
              <w:spacing w:before="120" w:after="120"/>
              <w:jc w:val="both"/>
              <w:rPr>
                <w:rFonts w:ascii="Calibri" w:eastAsia="Times New Roman" w:hAnsi="Calibri" w:cs="Calibri"/>
              </w:rPr>
            </w:pPr>
            <w:r>
              <w:rPr>
                <w:rFonts w:ascii="Calibri" w:hAnsi="Calibri" w:cs="Calibri"/>
              </w:rPr>
              <w:t xml:space="preserve">You must </w:t>
            </w:r>
            <w:r w:rsidR="0062512A" w:rsidRPr="002E7468">
              <w:rPr>
                <w:rFonts w:ascii="Calibri" w:hAnsi="Calibri" w:cs="Calibri"/>
              </w:rPr>
              <w:t>refer to the JCQ Information for Candidates – on-screen tests</w:t>
            </w:r>
            <w:r w:rsidR="00237EFE">
              <w:rPr>
                <w:rFonts w:ascii="Calibri" w:hAnsi="Calibri" w:cs="Calibri"/>
              </w:rPr>
              <w:t xml:space="preserve">.  </w:t>
            </w:r>
            <w:r>
              <w:rPr>
                <w:rFonts w:ascii="Calibri" w:hAnsi="Calibri" w:cs="Calibri"/>
              </w:rPr>
              <w:t xml:space="preserve">Please see the school website or </w:t>
            </w:r>
            <w:r w:rsidR="00A002ED">
              <w:rPr>
                <w:rFonts w:ascii="Calibri" w:hAnsi="Calibri" w:cs="Calibri"/>
              </w:rPr>
              <w:t>appendix 1</w:t>
            </w:r>
            <w:r w:rsidR="0062512A" w:rsidRPr="002E7468">
              <w:rPr>
                <w:rFonts w:ascii="Calibri" w:hAnsi="Calibri" w:cs="Calibri"/>
              </w:rPr>
              <w:t xml:space="preserve"> at the back of this handbook</w:t>
            </w:r>
            <w:r>
              <w:rPr>
                <w:rFonts w:ascii="Calibri" w:hAnsi="Calibri" w:cs="Calibri"/>
              </w:rPr>
              <w:t xml:space="preserve">.  </w:t>
            </w:r>
          </w:p>
        </w:tc>
      </w:tr>
    </w:tbl>
    <w:p w14:paraId="3D996148" w14:textId="77777777" w:rsidR="00C94C7B" w:rsidRPr="002E7468" w:rsidRDefault="00C94C7B" w:rsidP="005E5BA7">
      <w:pPr>
        <w:pStyle w:val="Heading1"/>
        <w:spacing w:before="120" w:after="120"/>
        <w:jc w:val="both"/>
        <w:rPr>
          <w:rFonts w:ascii="Calibri" w:hAnsi="Calibri" w:cs="Calibri"/>
        </w:rPr>
      </w:pPr>
      <w:bookmarkStart w:id="22" w:name="_Toc463797253"/>
      <w:bookmarkStart w:id="23" w:name="_Toc88653736"/>
      <w:r w:rsidRPr="002E7468">
        <w:rPr>
          <w:rFonts w:ascii="Calibri" w:hAnsi="Calibri" w:cs="Calibri"/>
        </w:rPr>
        <w:lastRenderedPageBreak/>
        <w:t xml:space="preserve">What to do if you identify you have two or more exam papers timetabled at the same time (a </w:t>
      </w:r>
      <w:r w:rsidR="004759CF" w:rsidRPr="002E7468">
        <w:rPr>
          <w:rFonts w:ascii="Calibri" w:hAnsi="Calibri" w:cs="Calibri"/>
        </w:rPr>
        <w:t>timetable</w:t>
      </w:r>
      <w:r w:rsidRPr="002E7468">
        <w:rPr>
          <w:rFonts w:ascii="Calibri" w:hAnsi="Calibri" w:cs="Calibri"/>
        </w:rPr>
        <w:t xml:space="preserve"> clash)</w:t>
      </w:r>
      <w:bookmarkEnd w:id="22"/>
      <w:bookmarkEnd w:id="23"/>
    </w:p>
    <w:tbl>
      <w:tblPr>
        <w:tblStyle w:val="TableGrid"/>
        <w:tblW w:w="0" w:type="auto"/>
        <w:tblLook w:val="04A0" w:firstRow="1" w:lastRow="0" w:firstColumn="1" w:lastColumn="0" w:noHBand="0" w:noVBand="1"/>
      </w:tblPr>
      <w:tblGrid>
        <w:gridCol w:w="10456"/>
      </w:tblGrid>
      <w:tr w:rsidR="00C94C7B" w:rsidRPr="002E7468" w14:paraId="258321F0" w14:textId="77777777" w:rsidTr="00C94C7B">
        <w:tc>
          <w:tcPr>
            <w:tcW w:w="10836" w:type="dxa"/>
          </w:tcPr>
          <w:p w14:paraId="11E7ACA3" w14:textId="77777777"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 xml:space="preserve">There may be a time when your exam timetable shows two exams at exactly the same time. Don’t panic, this happens quite a lot. </w:t>
            </w:r>
          </w:p>
          <w:p w14:paraId="421387BD" w14:textId="0DC71FFD"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The Exams Officer will arrange for you to take one exam first</w:t>
            </w:r>
            <w:r w:rsidR="00D97CAD">
              <w:rPr>
                <w:rFonts w:asciiTheme="minorHAnsi" w:hAnsiTheme="minorHAnsi" w:cstheme="minorHAnsi"/>
              </w:rPr>
              <w:t>,</w:t>
            </w:r>
            <w:r w:rsidRPr="002E7468">
              <w:rPr>
                <w:rFonts w:asciiTheme="minorHAnsi" w:hAnsiTheme="minorHAnsi" w:cstheme="minorHAnsi"/>
              </w:rPr>
              <w:t xml:space="preserve"> followed by the second, with a short break in between. You must not leave the </w:t>
            </w:r>
            <w:r w:rsidR="00D97CAD">
              <w:rPr>
                <w:rFonts w:asciiTheme="minorHAnsi" w:hAnsiTheme="minorHAnsi" w:cstheme="minorHAnsi"/>
              </w:rPr>
              <w:t>r</w:t>
            </w:r>
            <w:r w:rsidRPr="002E7468">
              <w:rPr>
                <w:rFonts w:asciiTheme="minorHAnsi" w:hAnsiTheme="minorHAnsi" w:cstheme="minorHAnsi"/>
              </w:rPr>
              <w:t>oom unsupervised during the short break</w:t>
            </w:r>
            <w:r w:rsidR="00C953C1" w:rsidRPr="002E7468">
              <w:rPr>
                <w:rFonts w:asciiTheme="minorHAnsi" w:hAnsiTheme="minorHAnsi" w:cstheme="minorHAnsi"/>
              </w:rPr>
              <w:t>,</w:t>
            </w:r>
            <w:r w:rsidRPr="002E7468">
              <w:rPr>
                <w:rFonts w:asciiTheme="minorHAnsi" w:hAnsiTheme="minorHAnsi" w:cstheme="minorHAnsi"/>
              </w:rPr>
              <w:t xml:space="preserve"> and exam conditions will remain in place. </w:t>
            </w:r>
          </w:p>
          <w:p w14:paraId="05ECFF93" w14:textId="6151B0E7"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Depending on the length of your clash, sometimes you might need to sit one of the exams earlier or later than the published time.  You will need to be supervised at all times if this happens.</w:t>
            </w:r>
            <w:r w:rsidR="00C953C1" w:rsidRPr="002E7468">
              <w:rPr>
                <w:rFonts w:asciiTheme="minorHAnsi" w:hAnsiTheme="minorHAnsi" w:cstheme="minorHAnsi"/>
              </w:rPr>
              <w:t xml:space="preserve">  The Exams Officer will make the necessary arrangements and communicate these to you.</w:t>
            </w:r>
          </w:p>
          <w:p w14:paraId="649E3C7B" w14:textId="1ADDB494" w:rsidR="00D97354" w:rsidRPr="002E7468" w:rsidRDefault="0062512A" w:rsidP="00C953C1">
            <w:pPr>
              <w:pStyle w:val="ListParagraph"/>
              <w:numPr>
                <w:ilvl w:val="0"/>
                <w:numId w:val="30"/>
              </w:numPr>
              <w:spacing w:before="120"/>
              <w:jc w:val="both"/>
              <w:rPr>
                <w:rFonts w:ascii="Calibri" w:hAnsi="Calibri" w:cs="Calibri"/>
              </w:rPr>
            </w:pPr>
            <w:r w:rsidRPr="002E7468">
              <w:rPr>
                <w:rFonts w:asciiTheme="minorHAnsi" w:hAnsiTheme="minorHAnsi" w:cstheme="minorHAnsi"/>
              </w:rPr>
              <w:t xml:space="preserve">Sometimes you might have a clash that </w:t>
            </w:r>
            <w:r w:rsidR="00C953C1" w:rsidRPr="002E7468">
              <w:rPr>
                <w:rFonts w:asciiTheme="minorHAnsi" w:hAnsiTheme="minorHAnsi" w:cstheme="minorHAnsi"/>
              </w:rPr>
              <w:t xml:space="preserve">requires overnight supervision.  The Exams Officer will make the necessary arrangements and communicate these to you.  </w:t>
            </w:r>
          </w:p>
        </w:tc>
      </w:tr>
    </w:tbl>
    <w:p w14:paraId="191CA284" w14:textId="77777777" w:rsidR="00C94C7B" w:rsidRPr="002E7468" w:rsidRDefault="00C94C7B" w:rsidP="005E5BA7">
      <w:pPr>
        <w:pStyle w:val="Heading1"/>
        <w:spacing w:before="120" w:after="120"/>
        <w:jc w:val="both"/>
        <w:rPr>
          <w:rFonts w:ascii="Calibri" w:hAnsi="Calibri" w:cs="Calibri"/>
        </w:rPr>
      </w:pPr>
      <w:bookmarkStart w:id="24" w:name="_Toc463797254"/>
      <w:bookmarkStart w:id="25" w:name="_Toc88653737"/>
      <w:r w:rsidRPr="002E7468">
        <w:rPr>
          <w:rFonts w:ascii="Calibri" w:hAnsi="Calibri" w:cs="Calibri"/>
        </w:rPr>
        <w:t>Where you will take your exams</w:t>
      </w:r>
      <w:bookmarkEnd w:id="24"/>
      <w:bookmarkEnd w:id="25"/>
    </w:p>
    <w:tbl>
      <w:tblPr>
        <w:tblStyle w:val="TableGrid"/>
        <w:tblW w:w="0" w:type="auto"/>
        <w:tblLook w:val="04A0" w:firstRow="1" w:lastRow="0" w:firstColumn="1" w:lastColumn="0" w:noHBand="0" w:noVBand="1"/>
      </w:tblPr>
      <w:tblGrid>
        <w:gridCol w:w="10456"/>
      </w:tblGrid>
      <w:tr w:rsidR="00C94C7B" w:rsidRPr="002E7468" w14:paraId="03D09127" w14:textId="77777777" w:rsidTr="00C94C7B">
        <w:tc>
          <w:tcPr>
            <w:tcW w:w="10836" w:type="dxa"/>
          </w:tcPr>
          <w:p w14:paraId="7A936682" w14:textId="3AD24353" w:rsidR="00C94C7B" w:rsidRPr="002E7468" w:rsidRDefault="00C953C1" w:rsidP="005E5BA7">
            <w:pPr>
              <w:spacing w:before="120" w:after="120"/>
              <w:jc w:val="both"/>
              <w:rPr>
                <w:rFonts w:ascii="Calibri" w:hAnsi="Calibri" w:cs="Calibri"/>
              </w:rPr>
            </w:pPr>
            <w:r w:rsidRPr="002E7468">
              <w:rPr>
                <w:rFonts w:asciiTheme="minorHAnsi" w:hAnsiTheme="minorHAnsi" w:cstheme="minorHAnsi"/>
              </w:rPr>
              <w:t xml:space="preserve">The whole-school exam timetable, available on the school website and the exams noticeboard in the dining room, </w:t>
            </w:r>
            <w:r w:rsidRPr="002E7468">
              <w:rPr>
                <w:rFonts w:ascii="Calibri" w:hAnsi="Calibri" w:cs="Calibri"/>
              </w:rPr>
              <w:t>will give details of where your exams will be held. This may be the Sports Hall or the Exam Room.  On-screen exams may be held in one of the IT rooms, and practical exams may be held in specialist classrooms, such as Art and Catering</w:t>
            </w:r>
            <w:r w:rsidR="001D2AD9" w:rsidRPr="002E7468">
              <w:rPr>
                <w:rFonts w:ascii="Calibri" w:hAnsi="Calibri" w:cs="Calibri"/>
              </w:rPr>
              <w:t xml:space="preserve"> rooms</w:t>
            </w:r>
            <w:r w:rsidRPr="002E7468">
              <w:rPr>
                <w:rFonts w:ascii="Calibri" w:hAnsi="Calibri" w:cs="Calibri"/>
              </w:rPr>
              <w:t xml:space="preserve">.  </w:t>
            </w:r>
          </w:p>
        </w:tc>
      </w:tr>
    </w:tbl>
    <w:p w14:paraId="577304B8" w14:textId="77777777" w:rsidR="00C94C7B" w:rsidRPr="002E7468" w:rsidRDefault="00C94C7B" w:rsidP="005E5BA7">
      <w:pPr>
        <w:pStyle w:val="Heading1"/>
        <w:spacing w:before="120" w:after="120"/>
        <w:jc w:val="both"/>
        <w:rPr>
          <w:rFonts w:ascii="Calibri" w:hAnsi="Calibri" w:cs="Calibri"/>
        </w:rPr>
      </w:pPr>
      <w:bookmarkStart w:id="26" w:name="_Toc463797255"/>
      <w:bookmarkStart w:id="27" w:name="_Toc88653738"/>
      <w:r w:rsidRPr="002E7468">
        <w:rPr>
          <w:rFonts w:ascii="Calibri" w:hAnsi="Calibri" w:cs="Calibri"/>
        </w:rPr>
        <w:t>What time your exams will start and finish</w:t>
      </w:r>
      <w:bookmarkEnd w:id="26"/>
      <w:bookmarkEnd w:id="27"/>
    </w:p>
    <w:tbl>
      <w:tblPr>
        <w:tblStyle w:val="TableGrid"/>
        <w:tblW w:w="0" w:type="auto"/>
        <w:tblLook w:val="04A0" w:firstRow="1" w:lastRow="0" w:firstColumn="1" w:lastColumn="0" w:noHBand="0" w:noVBand="1"/>
      </w:tblPr>
      <w:tblGrid>
        <w:gridCol w:w="10456"/>
      </w:tblGrid>
      <w:tr w:rsidR="00C94C7B" w:rsidRPr="002E7468" w14:paraId="6CBAFB7C" w14:textId="77777777" w:rsidTr="00C94C7B">
        <w:tc>
          <w:tcPr>
            <w:tcW w:w="10836" w:type="dxa"/>
          </w:tcPr>
          <w:p w14:paraId="2ACE9DF2" w14:textId="77777777" w:rsidR="00C953C1" w:rsidRPr="002E7468" w:rsidRDefault="00C953C1" w:rsidP="00C953C1">
            <w:pPr>
              <w:pStyle w:val="ListParagraph"/>
              <w:numPr>
                <w:ilvl w:val="0"/>
                <w:numId w:val="31"/>
              </w:numPr>
              <w:spacing w:before="120" w:after="120"/>
              <w:jc w:val="both"/>
              <w:rPr>
                <w:rFonts w:ascii="Calibri" w:hAnsi="Calibri" w:cs="Calibri"/>
              </w:rPr>
            </w:pPr>
            <w:r w:rsidRPr="002E7468">
              <w:rPr>
                <w:rFonts w:asciiTheme="minorHAnsi" w:hAnsiTheme="minorHAnsi" w:cstheme="minorHAnsi"/>
              </w:rPr>
              <w:t xml:space="preserve">Your exams will normally start at 09:30 for a morning session and 13:30 for an afternoon session. Please make sure you arrive at least 10 minutes before the start of the exam. </w:t>
            </w:r>
          </w:p>
          <w:p w14:paraId="58FB3305" w14:textId="312FD9FC" w:rsidR="00C953C1" w:rsidRPr="002E7468" w:rsidRDefault="00C953C1" w:rsidP="00C953C1">
            <w:pPr>
              <w:pStyle w:val="ListParagraph"/>
              <w:numPr>
                <w:ilvl w:val="0"/>
                <w:numId w:val="31"/>
              </w:numPr>
              <w:spacing w:before="120" w:after="120"/>
              <w:jc w:val="both"/>
              <w:rPr>
                <w:rFonts w:ascii="Calibri" w:hAnsi="Calibri" w:cs="Calibri"/>
              </w:rPr>
            </w:pPr>
            <w:r w:rsidRPr="002E7468">
              <w:rPr>
                <w:rFonts w:asciiTheme="minorHAnsi" w:hAnsiTheme="minorHAnsi" w:cstheme="minorHAnsi"/>
              </w:rPr>
              <w:t xml:space="preserve">Please make sure you go to the toilet before the exam.  You will not be allowed to go to the toilet for the first 30 minutes or the last 30 minutes, unless you have a medical/toilet pass.  You will </w:t>
            </w:r>
            <w:r w:rsidR="00EE5B96" w:rsidRPr="002E7468">
              <w:rPr>
                <w:rFonts w:asciiTheme="minorHAnsi" w:hAnsiTheme="minorHAnsi" w:cstheme="minorHAnsi"/>
              </w:rPr>
              <w:t>be escorted</w:t>
            </w:r>
            <w:r w:rsidRPr="002E7468">
              <w:rPr>
                <w:rFonts w:asciiTheme="minorHAnsi" w:hAnsiTheme="minorHAnsi" w:cstheme="minorHAnsi"/>
              </w:rPr>
              <w:t xml:space="preserve"> to the toilet by an invigilator. </w:t>
            </w:r>
          </w:p>
          <w:p w14:paraId="3D73B021" w14:textId="77777777" w:rsidR="00EE5B96" w:rsidRPr="002E7468" w:rsidRDefault="00C953C1" w:rsidP="00C953C1">
            <w:pPr>
              <w:pStyle w:val="ListParagraph"/>
              <w:numPr>
                <w:ilvl w:val="0"/>
                <w:numId w:val="31"/>
              </w:numPr>
              <w:spacing w:before="120" w:after="120"/>
              <w:jc w:val="both"/>
              <w:rPr>
                <w:rFonts w:asciiTheme="minorHAnsi" w:hAnsiTheme="minorHAnsi" w:cstheme="minorHAnsi"/>
              </w:rPr>
            </w:pPr>
            <w:r w:rsidRPr="002E7468">
              <w:rPr>
                <w:rFonts w:asciiTheme="minorHAnsi" w:hAnsiTheme="minorHAnsi" w:cstheme="minorHAnsi"/>
              </w:rPr>
              <w:t xml:space="preserve">You will not be allowed to leave the exam before the end. </w:t>
            </w:r>
          </w:p>
          <w:p w14:paraId="25C409DC" w14:textId="2FC4310E" w:rsidR="0087098B" w:rsidRPr="00237EFE" w:rsidRDefault="00EE5B96" w:rsidP="0087098B">
            <w:pPr>
              <w:pStyle w:val="ListParagraph"/>
              <w:numPr>
                <w:ilvl w:val="0"/>
                <w:numId w:val="31"/>
              </w:numPr>
              <w:spacing w:before="120" w:after="120"/>
              <w:jc w:val="both"/>
              <w:rPr>
                <w:rFonts w:asciiTheme="minorHAnsi" w:hAnsiTheme="minorHAnsi" w:cstheme="minorHAnsi"/>
              </w:rPr>
            </w:pPr>
            <w:r w:rsidRPr="002E7468">
              <w:rPr>
                <w:rFonts w:asciiTheme="minorHAnsi" w:hAnsiTheme="minorHAnsi" w:cstheme="minorHAnsi"/>
              </w:rPr>
              <w:t>I</w:t>
            </w:r>
            <w:r w:rsidR="00C953C1" w:rsidRPr="002E7468">
              <w:rPr>
                <w:rFonts w:asciiTheme="minorHAnsi" w:hAnsiTheme="minorHAnsi" w:cstheme="minorHAnsi"/>
              </w:rPr>
              <w:t>f the exam finishes before 10</w:t>
            </w:r>
            <w:r w:rsidRPr="002E7468">
              <w:rPr>
                <w:rFonts w:asciiTheme="minorHAnsi" w:hAnsiTheme="minorHAnsi" w:cstheme="minorHAnsi"/>
              </w:rPr>
              <w:t>:00</w:t>
            </w:r>
            <w:r w:rsidR="00C953C1" w:rsidRPr="002E7468">
              <w:rPr>
                <w:rFonts w:asciiTheme="minorHAnsi" w:hAnsiTheme="minorHAnsi" w:cstheme="minorHAnsi"/>
              </w:rPr>
              <w:t xml:space="preserve"> in the morning or </w:t>
            </w:r>
            <w:r w:rsidRPr="002E7468">
              <w:rPr>
                <w:rFonts w:asciiTheme="minorHAnsi" w:hAnsiTheme="minorHAnsi" w:cstheme="minorHAnsi"/>
              </w:rPr>
              <w:t>14:30</w:t>
            </w:r>
            <w:r w:rsidR="00C953C1" w:rsidRPr="002E7468">
              <w:rPr>
                <w:rFonts w:asciiTheme="minorHAnsi" w:hAnsiTheme="minorHAnsi" w:cstheme="minorHAnsi"/>
              </w:rPr>
              <w:t xml:space="preserve"> in the afternoon</w:t>
            </w:r>
            <w:r w:rsidRPr="002E7468">
              <w:rPr>
                <w:rFonts w:asciiTheme="minorHAnsi" w:hAnsiTheme="minorHAnsi" w:cstheme="minorHAnsi"/>
              </w:rPr>
              <w:t>,</w:t>
            </w:r>
            <w:r w:rsidR="00C953C1" w:rsidRPr="002E7468">
              <w:rPr>
                <w:rFonts w:asciiTheme="minorHAnsi" w:hAnsiTheme="minorHAnsi" w:cstheme="minorHAnsi"/>
              </w:rPr>
              <w:t xml:space="preserve"> you will have to stay in the exam room, under supervision, until that time. This is to make sure we maintain the security of the exam and comply with JCQ regulations.</w:t>
            </w:r>
          </w:p>
        </w:tc>
      </w:tr>
    </w:tbl>
    <w:p w14:paraId="52E5D2ED" w14:textId="77777777" w:rsidR="00C94C7B" w:rsidRPr="002E7468" w:rsidRDefault="00C94C7B" w:rsidP="005E5BA7">
      <w:pPr>
        <w:pStyle w:val="Heading1"/>
        <w:spacing w:before="120" w:after="120"/>
        <w:jc w:val="both"/>
        <w:rPr>
          <w:rFonts w:ascii="Calibri" w:hAnsi="Calibri" w:cs="Calibri"/>
        </w:rPr>
      </w:pPr>
      <w:bookmarkStart w:id="28" w:name="_Toc463797256"/>
      <w:bookmarkStart w:id="29" w:name="_Toc88653739"/>
      <w:r w:rsidRPr="002E7468">
        <w:rPr>
          <w:rFonts w:ascii="Calibri" w:hAnsi="Calibri" w:cs="Calibri"/>
        </w:rPr>
        <w:t>Supervision during your exams</w:t>
      </w:r>
      <w:bookmarkEnd w:id="28"/>
      <w:bookmarkEnd w:id="29"/>
    </w:p>
    <w:tbl>
      <w:tblPr>
        <w:tblStyle w:val="TableGrid"/>
        <w:tblW w:w="0" w:type="auto"/>
        <w:tblLook w:val="04A0" w:firstRow="1" w:lastRow="0" w:firstColumn="1" w:lastColumn="0" w:noHBand="0" w:noVBand="1"/>
      </w:tblPr>
      <w:tblGrid>
        <w:gridCol w:w="10456"/>
      </w:tblGrid>
      <w:tr w:rsidR="00C94C7B" w:rsidRPr="002E7468" w14:paraId="7451DE47" w14:textId="77777777" w:rsidTr="00C94C7B">
        <w:tc>
          <w:tcPr>
            <w:tcW w:w="10836" w:type="dxa"/>
          </w:tcPr>
          <w:p w14:paraId="6A363BC1" w14:textId="016EE82A"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Exams are supervised by a team of invigilators who are employed by school at exam times. They are fully trained to make sure the exams are carried out in accordance with the JCQ regulations. </w:t>
            </w:r>
          </w:p>
          <w:p w14:paraId="544B8A74" w14:textId="77777777"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It is the job of the invigilator to watch students as they do their exam. They will not approach you unless you raise your hand for assistance, or they suspect malpractice.  </w:t>
            </w:r>
          </w:p>
          <w:p w14:paraId="3AEEB4F8" w14:textId="77777777"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The invigilator cannot give you any help with your exam. </w:t>
            </w:r>
          </w:p>
          <w:p w14:paraId="21252D72" w14:textId="35C1B333"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Each invigilator will have a supply of stationery</w:t>
            </w:r>
            <w:r w:rsidR="001C30A5">
              <w:rPr>
                <w:rFonts w:asciiTheme="minorHAnsi" w:hAnsiTheme="minorHAnsi" w:cstheme="minorHAnsi"/>
              </w:rPr>
              <w:t xml:space="preserve">, so </w:t>
            </w:r>
            <w:r w:rsidRPr="002E7468">
              <w:rPr>
                <w:rFonts w:asciiTheme="minorHAnsi" w:hAnsiTheme="minorHAnsi" w:cstheme="minorHAnsi"/>
              </w:rPr>
              <w:t xml:space="preserve">if you need anything please raise your hand and they will come to you. </w:t>
            </w:r>
          </w:p>
          <w:p w14:paraId="0FA627CF" w14:textId="3CE0C460" w:rsidR="003B131A"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The Exams Officer and the invigilators are responsible for making sure your exams go as smoothly as possible and that the process is fair for everyone.</w:t>
            </w:r>
          </w:p>
        </w:tc>
      </w:tr>
    </w:tbl>
    <w:p w14:paraId="5A7C40BA" w14:textId="77777777" w:rsidR="00C94C7B" w:rsidRPr="002E7468" w:rsidRDefault="00C94C7B" w:rsidP="005E5BA7">
      <w:pPr>
        <w:pStyle w:val="Heading1"/>
        <w:spacing w:before="120" w:after="120"/>
        <w:jc w:val="both"/>
        <w:rPr>
          <w:rFonts w:ascii="Calibri" w:hAnsi="Calibri" w:cs="Calibri"/>
        </w:rPr>
      </w:pPr>
      <w:bookmarkStart w:id="30" w:name="_Toc463797257"/>
      <w:bookmarkStart w:id="31" w:name="_Toc88653740"/>
      <w:r w:rsidRPr="002E7468">
        <w:rPr>
          <w:rFonts w:ascii="Calibri" w:hAnsi="Calibri" w:cs="Calibri"/>
        </w:rPr>
        <w:t xml:space="preserve">Exam </w:t>
      </w:r>
      <w:r w:rsidR="009B2AC4" w:rsidRPr="002E7468">
        <w:rPr>
          <w:rFonts w:ascii="Calibri" w:hAnsi="Calibri" w:cs="Calibri"/>
        </w:rPr>
        <w:t xml:space="preserve">room </w:t>
      </w:r>
      <w:r w:rsidRPr="002E7468">
        <w:rPr>
          <w:rFonts w:ascii="Calibri" w:hAnsi="Calibri" w:cs="Calibri"/>
        </w:rPr>
        <w:t>conditions</w:t>
      </w:r>
      <w:bookmarkEnd w:id="30"/>
      <w:bookmarkEnd w:id="31"/>
    </w:p>
    <w:tbl>
      <w:tblPr>
        <w:tblStyle w:val="TableGrid"/>
        <w:tblW w:w="0" w:type="auto"/>
        <w:tblLook w:val="04A0" w:firstRow="1" w:lastRow="0" w:firstColumn="1" w:lastColumn="0" w:noHBand="0" w:noVBand="1"/>
      </w:tblPr>
      <w:tblGrid>
        <w:gridCol w:w="10456"/>
      </w:tblGrid>
      <w:tr w:rsidR="00C94C7B" w:rsidRPr="002E7468" w14:paraId="62FA4C97" w14:textId="77777777" w:rsidTr="00C94C7B">
        <w:tc>
          <w:tcPr>
            <w:tcW w:w="10836" w:type="dxa"/>
          </w:tcPr>
          <w:p w14:paraId="13CB9599" w14:textId="166714E0" w:rsidR="00EE5B96" w:rsidRPr="002E7468" w:rsidRDefault="00EE5B96"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wait outside the room to be escorted into the exam by a senior member of staff or an invigilator.  Use this time to check the seating plan, to remove your watch and put it in your bag, and to switch off your phone and put it in your bag.  Check that you have nothing in your pockets.</w:t>
            </w:r>
          </w:p>
          <w:p w14:paraId="36B08AEC" w14:textId="77777777" w:rsidR="00EE5B96" w:rsidRPr="002E7468" w:rsidRDefault="00EE5B96" w:rsidP="00062564">
            <w:pPr>
              <w:rPr>
                <w:rFonts w:asciiTheme="minorHAnsi" w:hAnsiTheme="minorHAnsi" w:cstheme="minorHAnsi"/>
              </w:rPr>
            </w:pPr>
            <w:r w:rsidRPr="002E7468">
              <w:sym w:font="Symbol" w:char="F0B7"/>
            </w:r>
            <w:r w:rsidRPr="002E7468">
              <w:t xml:space="preserve"> </w:t>
            </w:r>
            <w:r w:rsidRPr="002E7468">
              <w:rPr>
                <w:rFonts w:asciiTheme="minorHAnsi" w:hAnsiTheme="minorHAnsi" w:cstheme="minorHAnsi"/>
              </w:rPr>
              <w:t xml:space="preserve">You will be under formal exam conditions from the moment you enter the exam room until you are given permission to leave by the invigilator. This means that you must not talk to, attempt to communicate with or disturb other candidates once you have entered the room. </w:t>
            </w:r>
          </w:p>
          <w:p w14:paraId="616041C9" w14:textId="17BC6782" w:rsidR="00EE5B96" w:rsidRPr="002E7468" w:rsidRDefault="00EE5B96" w:rsidP="00062564">
            <w:pPr>
              <w:rPr>
                <w:rFonts w:asciiTheme="minorHAnsi" w:hAnsiTheme="minorHAnsi" w:cstheme="minorHAnsi"/>
              </w:rPr>
            </w:pPr>
            <w:r w:rsidRPr="002E7468">
              <w:rPr>
                <w:rFonts w:asciiTheme="minorHAnsi" w:hAnsiTheme="minorHAnsi" w:cstheme="minorHAnsi"/>
              </w:rPr>
              <w:lastRenderedPageBreak/>
              <w:sym w:font="Symbol" w:char="F0B7"/>
            </w:r>
            <w:r w:rsidRPr="002E7468">
              <w:rPr>
                <w:rFonts w:asciiTheme="minorHAnsi" w:hAnsiTheme="minorHAnsi" w:cstheme="minorHAnsi"/>
              </w:rPr>
              <w:t xml:space="preserve"> You must leave your bag in the designated area and then find your seat quickly and quietly. There will be numbers and letters on the walls to help you, and a place card on each desk.  Invigilators will help you if you can’t find your seat. Do not ask another candidate. </w:t>
            </w:r>
          </w:p>
          <w:p w14:paraId="3ADCFF77" w14:textId="77777777"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listen to and follow the instructions of the invigilator at all times.  </w:t>
            </w:r>
          </w:p>
          <w:p w14:paraId="21AF8B2A" w14:textId="77777777"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The exam paper will have been placed on your desk before you enter the room.  Do not attempt to look inside it or read anything. This is malpractice. </w:t>
            </w:r>
          </w:p>
          <w:p w14:paraId="1C23BD0F" w14:textId="391C96F5"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Don’t write anything on the front of the paper until you are </w:t>
            </w:r>
            <w:r w:rsidR="00D97CAD">
              <w:rPr>
                <w:rFonts w:asciiTheme="minorHAnsi" w:hAnsiTheme="minorHAnsi" w:cstheme="minorHAnsi"/>
              </w:rPr>
              <w:t>instructed</w:t>
            </w:r>
            <w:r w:rsidRPr="002E7468">
              <w:rPr>
                <w:rFonts w:asciiTheme="minorHAnsi" w:hAnsiTheme="minorHAnsi" w:cstheme="minorHAnsi"/>
              </w:rPr>
              <w:t xml:space="preserve"> to do so by the invigilator. </w:t>
            </w:r>
          </w:p>
          <w:p w14:paraId="26E31099" w14:textId="1F0D1455"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At the front of the room you will see </w:t>
            </w:r>
            <w:r w:rsidR="001652AD" w:rsidRPr="002E7468">
              <w:rPr>
                <w:rFonts w:asciiTheme="minorHAnsi" w:hAnsiTheme="minorHAnsi" w:cstheme="minorHAnsi"/>
              </w:rPr>
              <w:t xml:space="preserve">a whiteboard displaying the following information, which you will need </w:t>
            </w:r>
            <w:r w:rsidRPr="002E7468">
              <w:rPr>
                <w:rFonts w:asciiTheme="minorHAnsi" w:hAnsiTheme="minorHAnsi" w:cstheme="minorHAnsi"/>
              </w:rPr>
              <w:t>when you are asked to fill in the front of your exam paper</w:t>
            </w:r>
            <w:r w:rsidR="001652AD" w:rsidRPr="002E7468">
              <w:rPr>
                <w:rFonts w:asciiTheme="minorHAnsi" w:hAnsiTheme="minorHAnsi" w:cstheme="minorHAnsi"/>
              </w:rPr>
              <w:t>:</w:t>
            </w:r>
          </w:p>
          <w:p w14:paraId="53D1D64C" w14:textId="0D0DCE89"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Centre number: 28146</w:t>
            </w:r>
          </w:p>
          <w:p w14:paraId="1DF113CA" w14:textId="1B575D9D"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Subject title</w:t>
            </w:r>
          </w:p>
          <w:p w14:paraId="01AEFD85" w14:textId="51D00DF2"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Paper number</w:t>
            </w:r>
          </w:p>
          <w:p w14:paraId="35B3E5F7" w14:textId="291DDBD3"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Actual start and finish times</w:t>
            </w:r>
          </w:p>
          <w:p w14:paraId="7986EF96" w14:textId="562F29BF"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Date</w:t>
            </w:r>
          </w:p>
          <w:p w14:paraId="5D514EDC" w14:textId="46693150"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When you are asked to fill in the details on the front of your exam paper, please use your legal name and not your preferred name. If a signature is required, please enter this</w:t>
            </w:r>
            <w:r w:rsidR="001652AD" w:rsidRPr="002E7468">
              <w:rPr>
                <w:rFonts w:asciiTheme="minorHAnsi" w:hAnsiTheme="minorHAnsi" w:cstheme="minorHAnsi"/>
              </w:rPr>
              <w:t xml:space="preserve"> as</w:t>
            </w:r>
            <w:r w:rsidRPr="002E7468">
              <w:rPr>
                <w:rFonts w:asciiTheme="minorHAnsi" w:hAnsiTheme="minorHAnsi" w:cstheme="minorHAnsi"/>
              </w:rPr>
              <w:t xml:space="preserve"> it is very important. </w:t>
            </w:r>
          </w:p>
          <w:p w14:paraId="470D20D2" w14:textId="2F55D958"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When the exam starts, the invigilator will display the </w:t>
            </w:r>
            <w:r w:rsidR="001652AD" w:rsidRPr="002E7468">
              <w:rPr>
                <w:rFonts w:asciiTheme="minorHAnsi" w:hAnsiTheme="minorHAnsi" w:cstheme="minorHAnsi"/>
              </w:rPr>
              <w:t xml:space="preserve">actual </w:t>
            </w:r>
            <w:r w:rsidRPr="002E7468">
              <w:rPr>
                <w:rFonts w:asciiTheme="minorHAnsi" w:hAnsiTheme="minorHAnsi" w:cstheme="minorHAnsi"/>
              </w:rPr>
              <w:t xml:space="preserve">start and finish times of the exam. </w:t>
            </w:r>
          </w:p>
          <w:p w14:paraId="67207AD9" w14:textId="242AE7B9"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need to leave the room because you are feeling unwell, please </w:t>
            </w:r>
            <w:r w:rsidR="00D97CAD">
              <w:rPr>
                <w:rFonts w:asciiTheme="minorHAnsi" w:hAnsiTheme="minorHAnsi" w:cstheme="minorHAnsi"/>
              </w:rPr>
              <w:t xml:space="preserve">raise </w:t>
            </w:r>
            <w:r w:rsidRPr="002E7468">
              <w:rPr>
                <w:rFonts w:asciiTheme="minorHAnsi" w:hAnsiTheme="minorHAnsi" w:cstheme="minorHAnsi"/>
              </w:rPr>
              <w:t xml:space="preserve">your hand and an invigilator will assist you. You are not allowed to leave the room on your own. </w:t>
            </w:r>
          </w:p>
          <w:p w14:paraId="42188453" w14:textId="5CE2F1A3"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Please make sure that you put your name, candidate </w:t>
            </w:r>
            <w:r w:rsidR="001652AD" w:rsidRPr="002E7468">
              <w:rPr>
                <w:rFonts w:asciiTheme="minorHAnsi" w:hAnsiTheme="minorHAnsi" w:cstheme="minorHAnsi"/>
              </w:rPr>
              <w:t xml:space="preserve">exam </w:t>
            </w:r>
            <w:r w:rsidRPr="002E7468">
              <w:rPr>
                <w:rFonts w:asciiTheme="minorHAnsi" w:hAnsiTheme="minorHAnsi" w:cstheme="minorHAnsi"/>
              </w:rPr>
              <w:t>number and question on any additional sheets of paper you may use.</w:t>
            </w:r>
          </w:p>
          <w:p w14:paraId="095CED88" w14:textId="4EDC5253" w:rsidR="003402CA" w:rsidRPr="002E7468" w:rsidRDefault="0087098B"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w:t>
            </w:r>
            <w:r w:rsidR="003402CA" w:rsidRPr="002E7468">
              <w:rPr>
                <w:rFonts w:asciiTheme="minorHAnsi" w:hAnsiTheme="minorHAnsi" w:cstheme="minorHAnsi"/>
              </w:rPr>
              <w:t xml:space="preserve">st not </w:t>
            </w:r>
            <w:r w:rsidRPr="002E7468">
              <w:rPr>
                <w:rFonts w:asciiTheme="minorHAnsi" w:hAnsiTheme="minorHAnsi" w:cstheme="minorHAnsi"/>
              </w:rPr>
              <w:t>write on the desk – this will be regarded as vandalism and you will have to pay for any damage.</w:t>
            </w:r>
          </w:p>
          <w:p w14:paraId="2BF7F838" w14:textId="0EFD4337" w:rsidR="004B6536" w:rsidRPr="002E7468" w:rsidRDefault="0087098B"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not deface your exam paper as the awarding body may refuse to mark it.  </w:t>
            </w:r>
          </w:p>
        </w:tc>
      </w:tr>
    </w:tbl>
    <w:p w14:paraId="72DEF8C5" w14:textId="77777777" w:rsidR="00C94C7B" w:rsidRPr="002E7468" w:rsidRDefault="00C94C7B" w:rsidP="005E5BA7">
      <w:pPr>
        <w:pStyle w:val="Heading1"/>
        <w:spacing w:before="120" w:after="120"/>
        <w:jc w:val="both"/>
        <w:rPr>
          <w:rFonts w:ascii="Calibri" w:hAnsi="Calibri" w:cs="Calibri"/>
        </w:rPr>
      </w:pPr>
      <w:bookmarkStart w:id="32" w:name="_Toc463797258"/>
      <w:bookmarkStart w:id="33" w:name="_Toc88653741"/>
      <w:r w:rsidRPr="002E7468">
        <w:rPr>
          <w:rFonts w:ascii="Calibri" w:hAnsi="Calibri" w:cs="Calibri"/>
        </w:rPr>
        <w:lastRenderedPageBreak/>
        <w:t>Where you will sit in the exam room</w:t>
      </w:r>
      <w:bookmarkEnd w:id="32"/>
      <w:bookmarkEnd w:id="33"/>
    </w:p>
    <w:tbl>
      <w:tblPr>
        <w:tblStyle w:val="TableGrid"/>
        <w:tblW w:w="0" w:type="auto"/>
        <w:tblLook w:val="04A0" w:firstRow="1" w:lastRow="0" w:firstColumn="1" w:lastColumn="0" w:noHBand="0" w:noVBand="1"/>
      </w:tblPr>
      <w:tblGrid>
        <w:gridCol w:w="10456"/>
      </w:tblGrid>
      <w:tr w:rsidR="00C94C7B" w:rsidRPr="002E7468" w14:paraId="3E01B3FF" w14:textId="77777777" w:rsidTr="00C94C7B">
        <w:tc>
          <w:tcPr>
            <w:tcW w:w="10836" w:type="dxa"/>
          </w:tcPr>
          <w:p w14:paraId="781179F2" w14:textId="5C01AEAE" w:rsidR="00062564"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 xml:space="preserve">Your seat number will be displayed on </w:t>
            </w:r>
            <w:r w:rsidR="00062564" w:rsidRPr="002E7468">
              <w:rPr>
                <w:rFonts w:asciiTheme="minorHAnsi" w:hAnsiTheme="minorHAnsi" w:cstheme="minorHAnsi"/>
              </w:rPr>
              <w:t xml:space="preserve">the seating plan </w:t>
            </w:r>
            <w:r w:rsidRPr="002E7468">
              <w:rPr>
                <w:rFonts w:asciiTheme="minorHAnsi" w:hAnsiTheme="minorHAnsi" w:cstheme="minorHAnsi"/>
              </w:rPr>
              <w:t xml:space="preserve">outside the exam rooms. </w:t>
            </w:r>
          </w:p>
          <w:p w14:paraId="4D194C1B" w14:textId="25161E6E" w:rsidR="00062564"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It is very important that you make sure you sit at the correct desk</w:t>
            </w:r>
            <w:r w:rsidR="00062564" w:rsidRPr="002E7468">
              <w:rPr>
                <w:rFonts w:asciiTheme="minorHAnsi" w:hAnsiTheme="minorHAnsi" w:cstheme="minorHAnsi"/>
              </w:rPr>
              <w:t xml:space="preserve"> so that </w:t>
            </w:r>
            <w:r w:rsidRPr="002E7468">
              <w:rPr>
                <w:rFonts w:asciiTheme="minorHAnsi" w:hAnsiTheme="minorHAnsi" w:cstheme="minorHAnsi"/>
              </w:rPr>
              <w:t>you sit the correct exam paper</w:t>
            </w:r>
            <w:r w:rsidR="00D97CAD">
              <w:rPr>
                <w:rFonts w:asciiTheme="minorHAnsi" w:hAnsiTheme="minorHAnsi" w:cstheme="minorHAnsi"/>
              </w:rPr>
              <w:t>, so c</w:t>
            </w:r>
            <w:r w:rsidR="00062564" w:rsidRPr="002E7468">
              <w:rPr>
                <w:rFonts w:asciiTheme="minorHAnsi" w:hAnsiTheme="minorHAnsi" w:cstheme="minorHAnsi"/>
              </w:rPr>
              <w:t>heck the place card on the desk before you sit down</w:t>
            </w:r>
            <w:r w:rsidR="00D97CAD">
              <w:rPr>
                <w:rFonts w:asciiTheme="minorHAnsi" w:hAnsiTheme="minorHAnsi" w:cstheme="minorHAnsi"/>
              </w:rPr>
              <w:t>.</w:t>
            </w:r>
          </w:p>
          <w:p w14:paraId="054987A9" w14:textId="0DAFBB06" w:rsidR="001652AD"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 xml:space="preserve">If you are unsure of where to sit, please </w:t>
            </w:r>
            <w:r w:rsidR="00D97CAD">
              <w:rPr>
                <w:rFonts w:asciiTheme="minorHAnsi" w:hAnsiTheme="minorHAnsi" w:cstheme="minorHAnsi"/>
              </w:rPr>
              <w:t>raise</w:t>
            </w:r>
            <w:r w:rsidRPr="002E7468">
              <w:rPr>
                <w:rFonts w:asciiTheme="minorHAnsi" w:hAnsiTheme="minorHAnsi" w:cstheme="minorHAnsi"/>
              </w:rPr>
              <w:t xml:space="preserve"> your hand and an invigilator will assist you. </w:t>
            </w:r>
          </w:p>
          <w:p w14:paraId="6C596EEF" w14:textId="47993CE1" w:rsidR="00C94C7B" w:rsidRPr="002E7468" w:rsidRDefault="00C94C7B" w:rsidP="00062564">
            <w:pPr>
              <w:pStyle w:val="ListParagraph"/>
              <w:jc w:val="both"/>
              <w:rPr>
                <w:rFonts w:ascii="Calibri" w:hAnsi="Calibri" w:cs="Calibri"/>
              </w:rPr>
            </w:pPr>
          </w:p>
        </w:tc>
      </w:tr>
    </w:tbl>
    <w:p w14:paraId="0C88CC04" w14:textId="77777777" w:rsidR="00C94C7B" w:rsidRPr="002E7468" w:rsidRDefault="00C94C7B" w:rsidP="005E5BA7">
      <w:pPr>
        <w:pStyle w:val="Heading1"/>
        <w:spacing w:before="120" w:after="120"/>
        <w:jc w:val="both"/>
        <w:rPr>
          <w:rFonts w:ascii="Calibri" w:hAnsi="Calibri" w:cs="Calibri"/>
        </w:rPr>
      </w:pPr>
      <w:bookmarkStart w:id="34" w:name="_Toc463797259"/>
      <w:bookmarkStart w:id="35" w:name="_Toc88653742"/>
      <w:r w:rsidRPr="002E7468">
        <w:rPr>
          <w:rFonts w:ascii="Calibri" w:hAnsi="Calibri" w:cs="Calibri"/>
        </w:rPr>
        <w:t>How your identity is confirmed in the exam room</w:t>
      </w:r>
      <w:bookmarkEnd w:id="34"/>
      <w:bookmarkEnd w:id="35"/>
    </w:p>
    <w:tbl>
      <w:tblPr>
        <w:tblStyle w:val="TableGrid"/>
        <w:tblW w:w="0" w:type="auto"/>
        <w:tblLook w:val="04A0" w:firstRow="1" w:lastRow="0" w:firstColumn="1" w:lastColumn="0" w:noHBand="0" w:noVBand="1"/>
      </w:tblPr>
      <w:tblGrid>
        <w:gridCol w:w="10456"/>
      </w:tblGrid>
      <w:tr w:rsidR="00C94C7B" w:rsidRPr="002E7468" w14:paraId="7D178B51" w14:textId="77777777" w:rsidTr="00C94C7B">
        <w:tc>
          <w:tcPr>
            <w:tcW w:w="10836" w:type="dxa"/>
          </w:tcPr>
          <w:p w14:paraId="502D836B" w14:textId="0C105B3F" w:rsidR="003B131A" w:rsidRPr="002E7468" w:rsidRDefault="00062564" w:rsidP="00237EFE">
            <w:pPr>
              <w:spacing w:before="120"/>
              <w:jc w:val="both"/>
              <w:rPr>
                <w:rFonts w:ascii="Calibri" w:hAnsi="Calibri" w:cs="Calibri"/>
              </w:rPr>
            </w:pPr>
            <w:r w:rsidRPr="002E7468">
              <w:rPr>
                <w:rFonts w:asciiTheme="minorHAnsi" w:hAnsiTheme="minorHAnsi" w:cstheme="minorHAnsi"/>
              </w:rPr>
              <w:t xml:space="preserve">A senior member of </w:t>
            </w:r>
            <w:r w:rsidR="00237EFE">
              <w:rPr>
                <w:rFonts w:asciiTheme="minorHAnsi" w:hAnsiTheme="minorHAnsi" w:cstheme="minorHAnsi"/>
              </w:rPr>
              <w:t xml:space="preserve">centre </w:t>
            </w:r>
            <w:r w:rsidRPr="002E7468">
              <w:rPr>
                <w:rFonts w:asciiTheme="minorHAnsi" w:hAnsiTheme="minorHAnsi" w:cstheme="minorHAnsi"/>
              </w:rPr>
              <w:t xml:space="preserve">staff </w:t>
            </w:r>
            <w:r w:rsidR="00237EFE">
              <w:rPr>
                <w:rFonts w:asciiTheme="minorHAnsi" w:hAnsiTheme="minorHAnsi" w:cstheme="minorHAnsi"/>
              </w:rPr>
              <w:t xml:space="preserve">(approved by the Head of Centre, who has not taught the subject being examined) </w:t>
            </w:r>
            <w:r w:rsidRPr="002E7468">
              <w:rPr>
                <w:rFonts w:asciiTheme="minorHAnsi" w:hAnsiTheme="minorHAnsi" w:cstheme="minorHAnsi"/>
              </w:rPr>
              <w:t>will</w:t>
            </w:r>
            <w:r w:rsidR="00237EFE">
              <w:rPr>
                <w:rFonts w:asciiTheme="minorHAnsi" w:hAnsiTheme="minorHAnsi" w:cstheme="minorHAnsi"/>
              </w:rPr>
              <w:t xml:space="preserve"> be present at the start of the exam to assist with the identification of students.</w:t>
            </w:r>
          </w:p>
        </w:tc>
      </w:tr>
    </w:tbl>
    <w:p w14:paraId="798BAF26" w14:textId="77777777" w:rsidR="00C94C7B" w:rsidRPr="002E7468" w:rsidRDefault="00C94C7B" w:rsidP="005E5BA7">
      <w:pPr>
        <w:pStyle w:val="Heading1"/>
        <w:spacing w:before="120" w:after="120"/>
        <w:jc w:val="both"/>
        <w:rPr>
          <w:rFonts w:ascii="Calibri" w:hAnsi="Calibri" w:cs="Calibri"/>
        </w:rPr>
      </w:pPr>
      <w:bookmarkStart w:id="36" w:name="_Toc463797260"/>
      <w:bookmarkStart w:id="37" w:name="_Toc88653743"/>
      <w:r w:rsidRPr="002E7468">
        <w:rPr>
          <w:rFonts w:ascii="Calibri" w:hAnsi="Calibri" w:cs="Calibri"/>
        </w:rPr>
        <w:t>What equipment you need to bring to your exams</w:t>
      </w:r>
      <w:bookmarkEnd w:id="36"/>
      <w:bookmarkEnd w:id="37"/>
    </w:p>
    <w:tbl>
      <w:tblPr>
        <w:tblStyle w:val="TableGrid"/>
        <w:tblW w:w="0" w:type="auto"/>
        <w:tblLook w:val="04A0" w:firstRow="1" w:lastRow="0" w:firstColumn="1" w:lastColumn="0" w:noHBand="0" w:noVBand="1"/>
      </w:tblPr>
      <w:tblGrid>
        <w:gridCol w:w="10456"/>
      </w:tblGrid>
      <w:tr w:rsidR="00C94C7B" w:rsidRPr="002E7468" w14:paraId="7A7CBD0F" w14:textId="77777777" w:rsidTr="00C94C7B">
        <w:tc>
          <w:tcPr>
            <w:tcW w:w="10836" w:type="dxa"/>
          </w:tcPr>
          <w:p w14:paraId="210FB208"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t xml:space="preserve">You will need: </w:t>
            </w:r>
          </w:p>
          <w:p w14:paraId="5AE31BEF"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 black ball-point pen (must be black) and spares </w:t>
            </w:r>
          </w:p>
          <w:p w14:paraId="62D62ED7" w14:textId="31D9CD3E"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Pencil </w:t>
            </w:r>
          </w:p>
          <w:p w14:paraId="3964077F"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Ruler </w:t>
            </w:r>
          </w:p>
          <w:p w14:paraId="53BBFAAA"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Eraser </w:t>
            </w:r>
          </w:p>
          <w:p w14:paraId="33887BE5" w14:textId="0AA3BE98"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Highlighter (</w:t>
            </w:r>
            <w:r w:rsidR="00C04405" w:rsidRPr="002E7468">
              <w:rPr>
                <w:rFonts w:asciiTheme="minorHAnsi" w:hAnsiTheme="minorHAnsi" w:cstheme="minorHAnsi"/>
              </w:rPr>
              <w:t xml:space="preserve">you </w:t>
            </w:r>
            <w:r w:rsidRPr="002E7468">
              <w:rPr>
                <w:rFonts w:asciiTheme="minorHAnsi" w:hAnsiTheme="minorHAnsi" w:cstheme="minorHAnsi"/>
              </w:rPr>
              <w:t xml:space="preserve">can highlight the question paper but not your answers) </w:t>
            </w:r>
          </w:p>
          <w:p w14:paraId="77904D56"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Clear pencil case </w:t>
            </w:r>
          </w:p>
          <w:p w14:paraId="26C19A25" w14:textId="29A69013"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Scientific calculator (unless the exam does not allow a calculator) without a lid/cover  </w:t>
            </w:r>
          </w:p>
          <w:p w14:paraId="6E4FF8A3" w14:textId="262ED2F9"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lastRenderedPageBreak/>
              <w:sym w:font="Symbol" w:char="F0B7"/>
            </w:r>
            <w:r w:rsidRPr="002E7468">
              <w:rPr>
                <w:rFonts w:asciiTheme="minorHAnsi" w:hAnsiTheme="minorHAnsi" w:cstheme="minorHAnsi"/>
              </w:rPr>
              <w:t xml:space="preserve"> Maths exams may also require a protractor, set square and compass. Your Maths teacher will give you more information regarding the equipment needed. </w:t>
            </w:r>
          </w:p>
          <w:p w14:paraId="7773E19C" w14:textId="77777777" w:rsidR="00C94C7B" w:rsidRPr="002E7468" w:rsidRDefault="00062564" w:rsidP="00062564">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Some exams may need coloured pencils. Your subject teacher will advise you.</w:t>
            </w:r>
          </w:p>
          <w:p w14:paraId="3C3FE68F" w14:textId="235A5554" w:rsidR="003402CA" w:rsidRPr="002E7468" w:rsidRDefault="003402CA" w:rsidP="00062564">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are not allowed to borrow equipment from </w:t>
            </w:r>
            <w:r w:rsidR="001D2AD9" w:rsidRPr="002E7468">
              <w:rPr>
                <w:rFonts w:asciiTheme="minorHAnsi" w:hAnsiTheme="minorHAnsi" w:cstheme="minorHAnsi"/>
              </w:rPr>
              <w:t>another student during the exam</w:t>
            </w:r>
            <w:r w:rsidRPr="002E7468">
              <w:rPr>
                <w:rFonts w:asciiTheme="minorHAnsi" w:hAnsiTheme="minorHAnsi" w:cstheme="minorHAnsi"/>
              </w:rPr>
              <w:t xml:space="preserve"> </w:t>
            </w:r>
          </w:p>
        </w:tc>
      </w:tr>
    </w:tbl>
    <w:p w14:paraId="78A00A8E" w14:textId="77777777" w:rsidR="00992AFF" w:rsidRPr="002E7468" w:rsidRDefault="00992AFF" w:rsidP="005E5BA7">
      <w:pPr>
        <w:pStyle w:val="Heading1"/>
        <w:spacing w:before="120" w:after="120"/>
        <w:jc w:val="both"/>
        <w:rPr>
          <w:rFonts w:ascii="Calibri" w:hAnsi="Calibri" w:cs="Calibri"/>
        </w:rPr>
      </w:pPr>
      <w:bookmarkStart w:id="38" w:name="_Toc88653744"/>
      <w:r w:rsidRPr="002E7468">
        <w:rPr>
          <w:rFonts w:ascii="Calibri" w:hAnsi="Calibri" w:cs="Calibri"/>
        </w:rPr>
        <w:lastRenderedPageBreak/>
        <w:t>Using calculators</w:t>
      </w:r>
      <w:bookmarkEnd w:id="38"/>
    </w:p>
    <w:tbl>
      <w:tblPr>
        <w:tblStyle w:val="TableGrid"/>
        <w:tblW w:w="0" w:type="auto"/>
        <w:tblLook w:val="04A0" w:firstRow="1" w:lastRow="0" w:firstColumn="1" w:lastColumn="0" w:noHBand="0" w:noVBand="1"/>
      </w:tblPr>
      <w:tblGrid>
        <w:gridCol w:w="10456"/>
      </w:tblGrid>
      <w:tr w:rsidR="00992AFF" w:rsidRPr="002E7468" w14:paraId="1B4388BD" w14:textId="77777777" w:rsidTr="00692E35">
        <w:tc>
          <w:tcPr>
            <w:tcW w:w="10836" w:type="dxa"/>
          </w:tcPr>
          <w:p w14:paraId="259579DF" w14:textId="538B6744" w:rsidR="00DA1B6A" w:rsidRPr="002E7468" w:rsidRDefault="006D2B60" w:rsidP="006D2B60">
            <w:pPr>
              <w:spacing w:before="120"/>
              <w:jc w:val="both"/>
              <w:rPr>
                <w:rFonts w:ascii="Calibri" w:hAnsi="Calibri" w:cs="Calibri"/>
              </w:rPr>
            </w:pPr>
            <w:r w:rsidRPr="002E7468">
              <w:rPr>
                <w:rFonts w:ascii="Calibri" w:hAnsi="Calibri" w:cs="Calibri"/>
              </w:rPr>
              <w:t xml:space="preserve">For exams where a calculator is allowed, </w:t>
            </w:r>
            <w:bookmarkStart w:id="39" w:name="_Hlk6503265"/>
            <w:r w:rsidRPr="002E7468">
              <w:rPr>
                <w:rFonts w:ascii="Calibri" w:hAnsi="Calibri" w:cs="Calibri"/>
              </w:rPr>
              <w:t>yo</w:t>
            </w:r>
            <w:r w:rsidR="00EC3A00" w:rsidRPr="002E7468">
              <w:rPr>
                <w:rFonts w:ascii="Calibri" w:hAnsi="Calibri" w:cs="Calibri"/>
              </w:rPr>
              <w:t xml:space="preserve">u must be aware of </w:t>
            </w:r>
            <w:r w:rsidRPr="002E7468">
              <w:rPr>
                <w:rFonts w:ascii="Calibri" w:hAnsi="Calibri" w:cs="Calibri"/>
              </w:rPr>
              <w:t xml:space="preserve">the </w:t>
            </w:r>
            <w:r w:rsidR="00EC3A00" w:rsidRPr="002E7468">
              <w:rPr>
                <w:rFonts w:ascii="Calibri" w:hAnsi="Calibri" w:cs="Calibri"/>
              </w:rPr>
              <w:t>JCQ instructions</w:t>
            </w:r>
            <w:r w:rsidRPr="002E7468">
              <w:rPr>
                <w:rFonts w:ascii="Calibri" w:hAnsi="Calibri" w:cs="Calibri"/>
              </w:rPr>
              <w:t xml:space="preserve">: </w:t>
            </w:r>
            <w:r w:rsidR="00EC3A00" w:rsidRPr="002E7468">
              <w:rPr>
                <w:rFonts w:ascii="Calibri" w:hAnsi="Calibri" w:cs="Calibri"/>
              </w:rPr>
              <w:t xml:space="preserve"> </w:t>
            </w:r>
            <w:bookmarkEnd w:id="39"/>
          </w:p>
          <w:p w14:paraId="660A5566" w14:textId="22725FBC" w:rsidR="006D2B60" w:rsidRPr="002E7468" w:rsidRDefault="006D2B60" w:rsidP="006D2B60">
            <w:pPr>
              <w:spacing w:before="120"/>
              <w:jc w:val="center"/>
              <w:rPr>
                <w:rFonts w:ascii="Calibri" w:hAnsi="Calibri" w:cs="Calibri"/>
              </w:rPr>
            </w:pPr>
            <w:r w:rsidRPr="002E7468">
              <w:rPr>
                <w:rFonts w:ascii="Calibri" w:hAnsi="Calibri" w:cs="Calibri"/>
                <w:noProof/>
              </w:rPr>
              <w:drawing>
                <wp:inline distT="0" distB="0" distL="0" distR="0" wp14:anchorId="18CF8624" wp14:editId="0FABF966">
                  <wp:extent cx="5010849" cy="24482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849" cy="2448267"/>
                          </a:xfrm>
                          <a:prstGeom prst="rect">
                            <a:avLst/>
                          </a:prstGeom>
                        </pic:spPr>
                      </pic:pic>
                    </a:graphicData>
                  </a:graphic>
                </wp:inline>
              </w:drawing>
            </w:r>
          </w:p>
          <w:p w14:paraId="5CB15CD7" w14:textId="39EB6DA3" w:rsidR="00992AFF" w:rsidRPr="002E7468" w:rsidRDefault="00992AFF" w:rsidP="005E5BA7">
            <w:pPr>
              <w:spacing w:before="120" w:after="120"/>
              <w:jc w:val="both"/>
              <w:rPr>
                <w:rFonts w:ascii="Calibri" w:hAnsi="Calibri" w:cs="Calibri"/>
                <w:sz w:val="20"/>
                <w:szCs w:val="20"/>
              </w:rPr>
            </w:pPr>
          </w:p>
        </w:tc>
      </w:tr>
    </w:tbl>
    <w:p w14:paraId="4AF7AA23" w14:textId="77777777" w:rsidR="00C94C7B" w:rsidRPr="002E7468" w:rsidRDefault="00C94C7B" w:rsidP="005E5BA7">
      <w:pPr>
        <w:pStyle w:val="Heading1"/>
        <w:spacing w:before="120" w:after="120"/>
        <w:jc w:val="both"/>
        <w:rPr>
          <w:rFonts w:ascii="Calibri" w:hAnsi="Calibri" w:cs="Calibri"/>
        </w:rPr>
      </w:pPr>
      <w:bookmarkStart w:id="40" w:name="_Toc463797261"/>
      <w:bookmarkStart w:id="41" w:name="_Toc88653745"/>
      <w:r w:rsidRPr="002E7468">
        <w:rPr>
          <w:rFonts w:ascii="Calibri" w:hAnsi="Calibri" w:cs="Calibri"/>
        </w:rPr>
        <w:t xml:space="preserve">What you should </w:t>
      </w:r>
      <w:r w:rsidRPr="002E7468">
        <w:rPr>
          <w:rFonts w:ascii="Calibri" w:hAnsi="Calibri" w:cs="Calibri"/>
          <w:u w:val="single"/>
        </w:rPr>
        <w:t>not</w:t>
      </w:r>
      <w:r w:rsidRPr="002E7468">
        <w:rPr>
          <w:rFonts w:ascii="Calibri" w:hAnsi="Calibri" w:cs="Calibri"/>
        </w:rPr>
        <w:t xml:space="preserve"> bring into the exam room</w:t>
      </w:r>
      <w:bookmarkEnd w:id="40"/>
      <w:bookmarkEnd w:id="41"/>
    </w:p>
    <w:tbl>
      <w:tblPr>
        <w:tblStyle w:val="TableGrid"/>
        <w:tblW w:w="0" w:type="auto"/>
        <w:tblLook w:val="04A0" w:firstRow="1" w:lastRow="0" w:firstColumn="1" w:lastColumn="0" w:noHBand="0" w:noVBand="1"/>
      </w:tblPr>
      <w:tblGrid>
        <w:gridCol w:w="10456"/>
      </w:tblGrid>
      <w:tr w:rsidR="00C94C7B" w:rsidRPr="002E7468" w14:paraId="51274C60" w14:textId="77777777" w:rsidTr="00C94C7B">
        <w:tc>
          <w:tcPr>
            <w:tcW w:w="10836" w:type="dxa"/>
          </w:tcPr>
          <w:p w14:paraId="67B21056" w14:textId="429FB846"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t xml:space="preserve">It is very important that you do not enter the room with any unauthorised items in your possession. These items include: </w:t>
            </w:r>
          </w:p>
          <w:p w14:paraId="17AE5DF0" w14:textId="17568FD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Mobile phones </w:t>
            </w:r>
          </w:p>
          <w:p w14:paraId="015A901B"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MP3/4 players </w:t>
            </w:r>
          </w:p>
          <w:p w14:paraId="21FF407D"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Wrist watches of any type</w:t>
            </w:r>
          </w:p>
          <w:p w14:paraId="06F28579" w14:textId="3BAC2B0F"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iPods </w:t>
            </w:r>
          </w:p>
          <w:p w14:paraId="43C9AAA9"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Any other similar electronic devices </w:t>
            </w:r>
          </w:p>
          <w:p w14:paraId="158BB630"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Earphones </w:t>
            </w:r>
          </w:p>
          <w:p w14:paraId="3E128B09" w14:textId="5C6DC20C"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Revision notes and study guides </w:t>
            </w:r>
          </w:p>
          <w:p w14:paraId="2C7853AA" w14:textId="361117C8"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D97CAD">
              <w:rPr>
                <w:rFonts w:asciiTheme="minorHAnsi" w:hAnsiTheme="minorHAnsi" w:cstheme="minorHAnsi"/>
              </w:rPr>
              <w:t>Your o</w:t>
            </w:r>
            <w:r w:rsidRPr="002E7468">
              <w:rPr>
                <w:rFonts w:asciiTheme="minorHAnsi" w:hAnsiTheme="minorHAnsi" w:cstheme="minorHAnsi"/>
              </w:rPr>
              <w:t xml:space="preserve">wn blank paper </w:t>
            </w:r>
          </w:p>
          <w:p w14:paraId="777193AB"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Calculators, unless allowed for the exam </w:t>
            </w:r>
          </w:p>
          <w:p w14:paraId="541C7D06" w14:textId="79BA3433"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Calculator lid/cover </w:t>
            </w:r>
          </w:p>
          <w:p w14:paraId="4DD7A623"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Dictionaries, unless allowed for the exam </w:t>
            </w:r>
          </w:p>
          <w:p w14:paraId="4E10082A" w14:textId="000CC101"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Miscellaneous items such as make-up, lip salve, bus passes, money and keys, student reports and exam timetables</w:t>
            </w:r>
          </w:p>
          <w:p w14:paraId="5F82FAF4" w14:textId="57DDE260"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Food items </w:t>
            </w:r>
          </w:p>
          <w:p w14:paraId="76425AE8" w14:textId="0F4B7562" w:rsidR="003402CA" w:rsidRPr="002E7468" w:rsidRDefault="003402CA"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Correction fluid or tape</w:t>
            </w:r>
          </w:p>
          <w:p w14:paraId="5E287542" w14:textId="58F15CCF" w:rsidR="00E83995" w:rsidRPr="002E7468" w:rsidRDefault="006D2B60" w:rsidP="006D2B60">
            <w:pPr>
              <w:spacing w:before="120"/>
              <w:jc w:val="both"/>
              <w:rPr>
                <w:rFonts w:asciiTheme="minorHAnsi" w:hAnsiTheme="minorHAnsi" w:cstheme="minorHAnsi"/>
              </w:rPr>
            </w:pPr>
            <w:r w:rsidRPr="002E7468">
              <w:rPr>
                <w:rFonts w:asciiTheme="minorHAnsi" w:hAnsiTheme="minorHAnsi" w:cstheme="minorHAnsi"/>
              </w:rPr>
              <w:t>Please make sure you check all your pockets.</w:t>
            </w:r>
          </w:p>
        </w:tc>
      </w:tr>
    </w:tbl>
    <w:p w14:paraId="71BD0A2E" w14:textId="77777777" w:rsidR="00C94C7B" w:rsidRPr="002E7468" w:rsidRDefault="00C94C7B" w:rsidP="005E5BA7">
      <w:pPr>
        <w:pStyle w:val="Heading1"/>
        <w:spacing w:before="120" w:after="120"/>
        <w:jc w:val="both"/>
        <w:rPr>
          <w:rFonts w:ascii="Calibri" w:hAnsi="Calibri" w:cs="Calibri"/>
        </w:rPr>
      </w:pPr>
      <w:bookmarkStart w:id="42" w:name="_Toc463797262"/>
      <w:bookmarkStart w:id="43" w:name="_Toc88653746"/>
      <w:r w:rsidRPr="002E7468">
        <w:rPr>
          <w:rFonts w:ascii="Calibri" w:hAnsi="Calibri" w:cs="Calibri"/>
        </w:rPr>
        <w:lastRenderedPageBreak/>
        <w:t>Food and drink in exam rooms</w:t>
      </w:r>
      <w:bookmarkEnd w:id="42"/>
      <w:bookmarkEnd w:id="43"/>
    </w:p>
    <w:tbl>
      <w:tblPr>
        <w:tblStyle w:val="TableGrid"/>
        <w:tblW w:w="0" w:type="auto"/>
        <w:tblLook w:val="04A0" w:firstRow="1" w:lastRow="0" w:firstColumn="1" w:lastColumn="0" w:noHBand="0" w:noVBand="1"/>
      </w:tblPr>
      <w:tblGrid>
        <w:gridCol w:w="10456"/>
      </w:tblGrid>
      <w:tr w:rsidR="00C94C7B" w:rsidRPr="002E7468" w14:paraId="20BD9A4A" w14:textId="77777777" w:rsidTr="00C94C7B">
        <w:tc>
          <w:tcPr>
            <w:tcW w:w="10836" w:type="dxa"/>
          </w:tcPr>
          <w:p w14:paraId="6E034209" w14:textId="264CE21A" w:rsidR="00942017" w:rsidRPr="002E7468" w:rsidRDefault="00942017" w:rsidP="00942017">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You are allowed to take a</w:t>
            </w:r>
            <w:r w:rsidR="00295E7D" w:rsidRPr="002E7468">
              <w:rPr>
                <w:rFonts w:asciiTheme="minorHAnsi" w:hAnsiTheme="minorHAnsi" w:cstheme="minorHAnsi"/>
              </w:rPr>
              <w:t xml:space="preserve"> clear</w:t>
            </w:r>
            <w:r w:rsidRPr="002E7468">
              <w:rPr>
                <w:rFonts w:asciiTheme="minorHAnsi" w:hAnsiTheme="minorHAnsi" w:cstheme="minorHAnsi"/>
              </w:rPr>
              <w:t xml:space="preserve"> bottle of water into the exam. The label must be removed before you enter the room. </w:t>
            </w:r>
          </w:p>
          <w:p w14:paraId="4804B4FD" w14:textId="3C9E3296" w:rsidR="00295E7D" w:rsidRPr="002E7468" w:rsidRDefault="00295E7D" w:rsidP="00942017">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Other drinks, such as juice or fizzy pop, are not permitted</w:t>
            </w:r>
          </w:p>
          <w:p w14:paraId="3602B3EF" w14:textId="579B5AE1" w:rsidR="00E2316B" w:rsidRPr="00A002ED" w:rsidRDefault="00942017" w:rsidP="00A002ED">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Food is not permitted</w:t>
            </w:r>
            <w:r w:rsidR="001D2AD9" w:rsidRPr="002E7468">
              <w:rPr>
                <w:rFonts w:asciiTheme="minorHAnsi" w:hAnsiTheme="minorHAnsi" w:cstheme="minorHAnsi"/>
              </w:rPr>
              <w:t>.</w:t>
            </w:r>
            <w:r w:rsidRPr="002E7468">
              <w:rPr>
                <w:rFonts w:asciiTheme="minorHAnsi" w:hAnsiTheme="minorHAnsi" w:cstheme="minorHAnsi"/>
              </w:rPr>
              <w:t xml:space="preserve"> </w:t>
            </w:r>
          </w:p>
        </w:tc>
      </w:tr>
    </w:tbl>
    <w:p w14:paraId="10F47F77" w14:textId="77777777" w:rsidR="00C94C7B" w:rsidRPr="002E7468" w:rsidRDefault="00C94C7B" w:rsidP="005E5BA7">
      <w:pPr>
        <w:pStyle w:val="Heading1"/>
        <w:spacing w:before="120" w:after="120"/>
        <w:jc w:val="both"/>
        <w:rPr>
          <w:rFonts w:ascii="Calibri" w:hAnsi="Calibri" w:cs="Calibri"/>
        </w:rPr>
      </w:pPr>
      <w:bookmarkStart w:id="44" w:name="_Toc463797263"/>
      <w:bookmarkStart w:id="45" w:name="_Toc88653747"/>
      <w:r w:rsidRPr="002E7468">
        <w:rPr>
          <w:rFonts w:ascii="Calibri" w:hAnsi="Calibri" w:cs="Calibri"/>
        </w:rPr>
        <w:t>What you should wear for your exams</w:t>
      </w:r>
      <w:bookmarkEnd w:id="44"/>
      <w:bookmarkEnd w:id="45"/>
    </w:p>
    <w:tbl>
      <w:tblPr>
        <w:tblStyle w:val="TableGrid"/>
        <w:tblW w:w="0" w:type="auto"/>
        <w:tblLook w:val="04A0" w:firstRow="1" w:lastRow="0" w:firstColumn="1" w:lastColumn="0" w:noHBand="0" w:noVBand="1"/>
      </w:tblPr>
      <w:tblGrid>
        <w:gridCol w:w="10456"/>
      </w:tblGrid>
      <w:tr w:rsidR="00C94C7B" w:rsidRPr="002E7468" w14:paraId="13E7455D" w14:textId="77777777" w:rsidTr="00C94C7B">
        <w:tc>
          <w:tcPr>
            <w:tcW w:w="10836" w:type="dxa"/>
          </w:tcPr>
          <w:p w14:paraId="0ECAC4A9" w14:textId="325E9FA6" w:rsidR="00C94C7B" w:rsidRPr="002E7468" w:rsidRDefault="00942017" w:rsidP="005E5BA7">
            <w:pPr>
              <w:spacing w:before="120"/>
              <w:jc w:val="both"/>
              <w:rPr>
                <w:rFonts w:ascii="Calibri" w:hAnsi="Calibri" w:cs="Calibri"/>
              </w:rPr>
            </w:pPr>
            <w:r w:rsidRPr="002E7468">
              <w:rPr>
                <w:rFonts w:ascii="Calibri" w:hAnsi="Calibri" w:cs="Calibri"/>
              </w:rPr>
              <w:t>You must wear full school uniform for all exams.  If you are in the Sixth Form, you must adhere to the dress code for all exams.</w:t>
            </w:r>
          </w:p>
        </w:tc>
      </w:tr>
    </w:tbl>
    <w:p w14:paraId="42BB51A8" w14:textId="77777777" w:rsidR="00C94C7B" w:rsidRPr="002E7468" w:rsidRDefault="00C94C7B" w:rsidP="005E5BA7">
      <w:pPr>
        <w:pStyle w:val="Heading1"/>
        <w:spacing w:before="120" w:after="120"/>
        <w:jc w:val="both"/>
        <w:rPr>
          <w:rFonts w:ascii="Calibri" w:hAnsi="Calibri" w:cs="Calibri"/>
        </w:rPr>
      </w:pPr>
      <w:bookmarkStart w:id="46" w:name="_Toc463797264"/>
      <w:bookmarkStart w:id="47" w:name="_Toc88653748"/>
      <w:r w:rsidRPr="002E7468">
        <w:rPr>
          <w:rFonts w:ascii="Calibri" w:hAnsi="Calibri" w:cs="Calibri"/>
        </w:rPr>
        <w:t>Where your personal belongings will be stored during your exam</w:t>
      </w:r>
      <w:bookmarkEnd w:id="46"/>
      <w:bookmarkEnd w:id="47"/>
    </w:p>
    <w:tbl>
      <w:tblPr>
        <w:tblStyle w:val="TableGrid"/>
        <w:tblW w:w="0" w:type="auto"/>
        <w:tblLook w:val="04A0" w:firstRow="1" w:lastRow="0" w:firstColumn="1" w:lastColumn="0" w:noHBand="0" w:noVBand="1"/>
      </w:tblPr>
      <w:tblGrid>
        <w:gridCol w:w="10456"/>
      </w:tblGrid>
      <w:tr w:rsidR="00C94C7B" w:rsidRPr="002E7468" w14:paraId="3C20DF6B" w14:textId="77777777" w:rsidTr="00C94C7B">
        <w:tc>
          <w:tcPr>
            <w:tcW w:w="10836" w:type="dxa"/>
          </w:tcPr>
          <w:p w14:paraId="27387658" w14:textId="0690E1FD" w:rsidR="00C94C7B" w:rsidRPr="002E7468" w:rsidRDefault="00942017" w:rsidP="00942017">
            <w:pPr>
              <w:spacing w:before="120"/>
              <w:jc w:val="both"/>
              <w:rPr>
                <w:rFonts w:ascii="Calibri" w:hAnsi="Calibri" w:cs="Calibri"/>
              </w:rPr>
            </w:pPr>
            <w:r w:rsidRPr="002E7468">
              <w:rPr>
                <w:rFonts w:asciiTheme="minorHAnsi" w:hAnsiTheme="minorHAnsi" w:cstheme="minorHAnsi"/>
              </w:rPr>
              <w:t xml:space="preserve">You must leave your coats and bags, and any other possessions, in the designated areas in the exam rooms.  </w:t>
            </w:r>
          </w:p>
        </w:tc>
      </w:tr>
    </w:tbl>
    <w:p w14:paraId="16710DA6" w14:textId="08C20617" w:rsidR="00C94C7B" w:rsidRPr="002E7468" w:rsidRDefault="00C94C7B" w:rsidP="00F5101D">
      <w:pPr>
        <w:pStyle w:val="Heading1"/>
        <w:spacing w:before="120" w:after="120"/>
        <w:jc w:val="both"/>
        <w:rPr>
          <w:rFonts w:ascii="Calibri" w:hAnsi="Calibri" w:cs="Calibri"/>
        </w:rPr>
      </w:pPr>
      <w:bookmarkStart w:id="48" w:name="_Toc463797265"/>
      <w:bookmarkStart w:id="49" w:name="_Toc88653749"/>
      <w:r w:rsidRPr="002E7468">
        <w:rPr>
          <w:rFonts w:ascii="Calibri" w:hAnsi="Calibri" w:cs="Calibri"/>
        </w:rPr>
        <w:t xml:space="preserve">What to do if you arrive late for </w:t>
      </w:r>
      <w:r w:rsidR="00FD26A1" w:rsidRPr="002E7468">
        <w:rPr>
          <w:rFonts w:ascii="Calibri" w:hAnsi="Calibri" w:cs="Calibri"/>
        </w:rPr>
        <w:t>your</w:t>
      </w:r>
      <w:r w:rsidRPr="002E7468">
        <w:rPr>
          <w:rFonts w:ascii="Calibri" w:hAnsi="Calibri" w:cs="Calibri"/>
        </w:rPr>
        <w:t xml:space="preserve"> exam</w:t>
      </w:r>
      <w:bookmarkEnd w:id="48"/>
      <w:bookmarkEnd w:id="49"/>
    </w:p>
    <w:tbl>
      <w:tblPr>
        <w:tblStyle w:val="TableGrid"/>
        <w:tblW w:w="0" w:type="auto"/>
        <w:tblLook w:val="04A0" w:firstRow="1" w:lastRow="0" w:firstColumn="1" w:lastColumn="0" w:noHBand="0" w:noVBand="1"/>
      </w:tblPr>
      <w:tblGrid>
        <w:gridCol w:w="10456"/>
      </w:tblGrid>
      <w:tr w:rsidR="00C94C7B" w:rsidRPr="002E7468" w14:paraId="57779E5E" w14:textId="77777777" w:rsidTr="00C94C7B">
        <w:tc>
          <w:tcPr>
            <w:tcW w:w="10836" w:type="dxa"/>
          </w:tcPr>
          <w:p w14:paraId="0A2563F0" w14:textId="2409DE99" w:rsidR="00B726CE" w:rsidRPr="00237EFE" w:rsidRDefault="00942017" w:rsidP="00942017">
            <w:pPr>
              <w:spacing w:before="120"/>
              <w:jc w:val="both"/>
              <w:rPr>
                <w:rFonts w:asciiTheme="minorHAnsi" w:hAnsiTheme="minorHAnsi" w:cstheme="minorHAnsi"/>
              </w:rPr>
            </w:pPr>
            <w:r w:rsidRPr="002E7468">
              <w:rPr>
                <w:rFonts w:asciiTheme="minorHAnsi" w:hAnsiTheme="minorHAnsi" w:cstheme="minorHAnsi"/>
              </w:rPr>
              <w:t xml:space="preserve">You must arrive at least 10 minutes before the start of your exam. If you are late for any reason, please report to reception and tell the member of staff that you have an exam. You </w:t>
            </w:r>
            <w:r w:rsidR="00D97CAD">
              <w:rPr>
                <w:rFonts w:asciiTheme="minorHAnsi" w:hAnsiTheme="minorHAnsi" w:cstheme="minorHAnsi"/>
              </w:rPr>
              <w:t xml:space="preserve">will </w:t>
            </w:r>
            <w:r w:rsidRPr="002E7468">
              <w:rPr>
                <w:rFonts w:asciiTheme="minorHAnsi" w:hAnsiTheme="minorHAnsi" w:cstheme="minorHAnsi"/>
              </w:rPr>
              <w:t xml:space="preserve">be collected from reception and escorted to the </w:t>
            </w:r>
            <w:r w:rsidR="00D97CAD">
              <w:rPr>
                <w:rFonts w:asciiTheme="minorHAnsi" w:hAnsiTheme="minorHAnsi" w:cstheme="minorHAnsi"/>
              </w:rPr>
              <w:t>r</w:t>
            </w:r>
            <w:r w:rsidRPr="002E7468">
              <w:rPr>
                <w:rFonts w:asciiTheme="minorHAnsi" w:hAnsiTheme="minorHAnsi" w:cstheme="minorHAnsi"/>
              </w:rPr>
              <w:t>oom. You will be given the full time allowed for your exam. If you arrive very late for an exam (after 10:00am for a morning exam and after 14:30 for an afternoon exam) you will still sit the exam but there is a chance that the awarding body will not mark your paper.</w:t>
            </w:r>
          </w:p>
        </w:tc>
      </w:tr>
    </w:tbl>
    <w:p w14:paraId="50D8CA29" w14:textId="0AB79FF6" w:rsidR="00C94C7B" w:rsidRPr="002E7468" w:rsidRDefault="00C94C7B" w:rsidP="00F5101D">
      <w:pPr>
        <w:pStyle w:val="Heading1"/>
        <w:spacing w:before="120" w:after="120"/>
        <w:jc w:val="both"/>
        <w:rPr>
          <w:rFonts w:ascii="Calibri" w:hAnsi="Calibri" w:cs="Calibri"/>
        </w:rPr>
      </w:pPr>
      <w:bookmarkStart w:id="50" w:name="_Toc463797266"/>
      <w:bookmarkStart w:id="51" w:name="_Toc88653750"/>
      <w:r w:rsidRPr="002E7468">
        <w:rPr>
          <w:rFonts w:ascii="Calibri" w:hAnsi="Calibri" w:cs="Calibri"/>
        </w:rPr>
        <w:t xml:space="preserve">What to do if you are unwell on the day of </w:t>
      </w:r>
      <w:r w:rsidR="00FD26A1" w:rsidRPr="002E7468">
        <w:rPr>
          <w:rFonts w:ascii="Calibri" w:hAnsi="Calibri" w:cs="Calibri"/>
        </w:rPr>
        <w:t>your</w:t>
      </w:r>
      <w:r w:rsidRPr="002E7468">
        <w:rPr>
          <w:rFonts w:ascii="Calibri" w:hAnsi="Calibri" w:cs="Calibri"/>
        </w:rPr>
        <w:t xml:space="preserve"> exam</w:t>
      </w:r>
      <w:bookmarkEnd w:id="50"/>
      <w:bookmarkEnd w:id="51"/>
    </w:p>
    <w:tbl>
      <w:tblPr>
        <w:tblStyle w:val="TableGrid"/>
        <w:tblW w:w="0" w:type="auto"/>
        <w:tblLook w:val="04A0" w:firstRow="1" w:lastRow="0" w:firstColumn="1" w:lastColumn="0" w:noHBand="0" w:noVBand="1"/>
      </w:tblPr>
      <w:tblGrid>
        <w:gridCol w:w="10456"/>
      </w:tblGrid>
      <w:tr w:rsidR="00C94C7B" w:rsidRPr="002E7468" w14:paraId="09E19A65" w14:textId="77777777" w:rsidTr="00C94C7B">
        <w:tc>
          <w:tcPr>
            <w:tcW w:w="10836" w:type="dxa"/>
          </w:tcPr>
          <w:p w14:paraId="4A310E43" w14:textId="40F5F964"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t xml:space="preserve">It is really important that you attend school for all exams, whether external or mock, unless you are seriously ill. </w:t>
            </w:r>
          </w:p>
          <w:p w14:paraId="419AEDF2" w14:textId="7D477986"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are extremely unwell and cannot attend your exam, please ask your parent/carer to contact the Attendance Officer immediately</w:t>
            </w:r>
            <w:r w:rsidR="001D2AD9" w:rsidRPr="002E7468">
              <w:rPr>
                <w:rFonts w:asciiTheme="minorHAnsi" w:hAnsiTheme="minorHAnsi" w:cstheme="minorHAnsi"/>
              </w:rPr>
              <w:t xml:space="preserve"> on 01623 980055 </w:t>
            </w:r>
            <w:r w:rsidR="002E7468" w:rsidRPr="002E7468">
              <w:rPr>
                <w:rFonts w:asciiTheme="minorHAnsi" w:hAnsiTheme="minorHAnsi" w:cstheme="minorHAnsi"/>
              </w:rPr>
              <w:t>ext.</w:t>
            </w:r>
            <w:r w:rsidR="001D2AD9" w:rsidRPr="002E7468">
              <w:rPr>
                <w:rFonts w:asciiTheme="minorHAnsi" w:hAnsiTheme="minorHAnsi" w:cstheme="minorHAnsi"/>
              </w:rPr>
              <w:t xml:space="preserve"> 5135</w:t>
            </w:r>
            <w:r w:rsidRPr="002E7468">
              <w:rPr>
                <w:rFonts w:asciiTheme="minorHAnsi" w:hAnsiTheme="minorHAnsi" w:cstheme="minorHAnsi"/>
              </w:rPr>
              <w:t xml:space="preserve">. </w:t>
            </w:r>
            <w:r w:rsidR="00D97CAD">
              <w:rPr>
                <w:rFonts w:asciiTheme="minorHAnsi" w:hAnsiTheme="minorHAnsi" w:cstheme="minorHAnsi"/>
              </w:rPr>
              <w:t xml:space="preserve">Tell the Attendance Officer that you are missing an exam because you are ill.  </w:t>
            </w:r>
            <w:r w:rsidRPr="002E7468">
              <w:rPr>
                <w:rFonts w:asciiTheme="minorHAnsi" w:hAnsiTheme="minorHAnsi" w:cstheme="minorHAnsi"/>
              </w:rPr>
              <w:t xml:space="preserve">You may need to provide medical evidence to confirm your illness. </w:t>
            </w:r>
          </w:p>
          <w:p w14:paraId="7AAA95C7" w14:textId="77777777"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feel unwell during an exam, please put your hand up and an invigilator will assist you. </w:t>
            </w:r>
          </w:p>
          <w:p w14:paraId="3C18A7E7" w14:textId="5EDE823F" w:rsidR="00295E7D" w:rsidRDefault="00295E7D" w:rsidP="00295E7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feel unwell before the exam starts, please tell a member of staff.</w:t>
            </w:r>
          </w:p>
          <w:p w14:paraId="35A1590A" w14:textId="74448937" w:rsidR="00C94C7B" w:rsidRPr="002E7468" w:rsidRDefault="00D97CAD" w:rsidP="00793E05">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295E7D" w:rsidRPr="002E7468">
              <w:rPr>
                <w:rFonts w:asciiTheme="minorHAnsi" w:hAnsiTheme="minorHAnsi" w:cstheme="minorHAnsi"/>
              </w:rPr>
              <w:t xml:space="preserve">If you are disadvantaged because of illness, it may be possible </w:t>
            </w:r>
            <w:r w:rsidR="00793E05" w:rsidRPr="002E7468">
              <w:rPr>
                <w:rFonts w:asciiTheme="minorHAnsi" w:hAnsiTheme="minorHAnsi" w:cstheme="minorHAnsi"/>
              </w:rPr>
              <w:t>for the Exams Officer to apply for special consideration.  Evidence may be requested to support this.</w:t>
            </w:r>
          </w:p>
        </w:tc>
      </w:tr>
    </w:tbl>
    <w:p w14:paraId="4D66042E" w14:textId="202C7464" w:rsidR="00C94C7B" w:rsidRPr="002E7468" w:rsidRDefault="00C94C7B" w:rsidP="00F5101D">
      <w:pPr>
        <w:pStyle w:val="Heading1"/>
        <w:spacing w:before="120" w:after="120"/>
        <w:jc w:val="both"/>
        <w:rPr>
          <w:rFonts w:ascii="Calibri" w:hAnsi="Calibri" w:cs="Calibri"/>
        </w:rPr>
      </w:pPr>
      <w:bookmarkStart w:id="52" w:name="_Toc463797267"/>
      <w:bookmarkStart w:id="53" w:name="_Toc88653751"/>
      <w:r w:rsidRPr="002E7468">
        <w:rPr>
          <w:rFonts w:ascii="Calibri" w:hAnsi="Calibri" w:cs="Calibri"/>
        </w:rPr>
        <w:t xml:space="preserve">What happens if you have an unauthorised absence from </w:t>
      </w:r>
      <w:r w:rsidR="00797334" w:rsidRPr="002E7468">
        <w:rPr>
          <w:rFonts w:ascii="Calibri" w:hAnsi="Calibri" w:cs="Calibri"/>
        </w:rPr>
        <w:t xml:space="preserve">your </w:t>
      </w:r>
      <w:r w:rsidRPr="002E7468">
        <w:rPr>
          <w:rFonts w:ascii="Calibri" w:hAnsi="Calibri" w:cs="Calibri"/>
        </w:rPr>
        <w:t>exam</w:t>
      </w:r>
      <w:bookmarkEnd w:id="52"/>
      <w:bookmarkEnd w:id="53"/>
    </w:p>
    <w:tbl>
      <w:tblPr>
        <w:tblStyle w:val="TableGrid"/>
        <w:tblW w:w="0" w:type="auto"/>
        <w:tblLook w:val="04A0" w:firstRow="1" w:lastRow="0" w:firstColumn="1" w:lastColumn="0" w:noHBand="0" w:noVBand="1"/>
      </w:tblPr>
      <w:tblGrid>
        <w:gridCol w:w="10456"/>
      </w:tblGrid>
      <w:tr w:rsidR="00C94C7B" w:rsidRPr="002E7468" w14:paraId="7204F797" w14:textId="77777777" w:rsidTr="00C94C7B">
        <w:tc>
          <w:tcPr>
            <w:tcW w:w="10836" w:type="dxa"/>
          </w:tcPr>
          <w:p w14:paraId="21D46F03" w14:textId="6679D0FE" w:rsidR="00793E05" w:rsidRPr="002E7468" w:rsidRDefault="00793E05" w:rsidP="00F5101D">
            <w:pPr>
              <w:spacing w:before="120"/>
              <w:jc w:val="both"/>
              <w:rPr>
                <w:rFonts w:asciiTheme="minorHAnsi" w:hAnsiTheme="minorHAnsi" w:cstheme="minorHAnsi"/>
              </w:rPr>
            </w:pPr>
            <w:r w:rsidRPr="002E7468">
              <w:rPr>
                <w:rFonts w:asciiTheme="minorHAnsi" w:hAnsiTheme="minorHAnsi" w:cstheme="minorHAnsi"/>
              </w:rPr>
              <w:t xml:space="preserve">Your exams are extremely important and it vital that you attend all external and mock exams. If you do not turn up for an exam you will not receive a mark/grade, and your parents/carers will be invoiced for the wasted exam entry fee. </w:t>
            </w:r>
          </w:p>
          <w:p w14:paraId="5DBB359F" w14:textId="69D3579E" w:rsidR="00B726CE" w:rsidRPr="002E7468" w:rsidRDefault="00793E05" w:rsidP="00793E05">
            <w:pPr>
              <w:spacing w:before="120"/>
              <w:jc w:val="both"/>
              <w:rPr>
                <w:rFonts w:asciiTheme="minorHAnsi" w:hAnsiTheme="minorHAnsi" w:cstheme="minorHAnsi"/>
              </w:rPr>
            </w:pPr>
            <w:r w:rsidRPr="002E7468">
              <w:rPr>
                <w:rFonts w:asciiTheme="minorHAnsi" w:hAnsiTheme="minorHAnsi" w:cstheme="minorHAnsi"/>
              </w:rPr>
              <w:t>Please advise your LoLA of any issues you may have around exam time</w:t>
            </w:r>
            <w:r w:rsidR="00D97CAD">
              <w:rPr>
                <w:rFonts w:asciiTheme="minorHAnsi" w:hAnsiTheme="minorHAnsi" w:cstheme="minorHAnsi"/>
              </w:rPr>
              <w:t xml:space="preserve"> that could affect your attendance</w:t>
            </w:r>
            <w:r w:rsidRPr="002E7468">
              <w:rPr>
                <w:rFonts w:asciiTheme="minorHAnsi" w:hAnsiTheme="minorHAnsi" w:cstheme="minorHAnsi"/>
              </w:rPr>
              <w:t>.</w:t>
            </w:r>
          </w:p>
        </w:tc>
      </w:tr>
    </w:tbl>
    <w:p w14:paraId="3061B183" w14:textId="77777777" w:rsidR="00237EFE" w:rsidRDefault="00237EFE" w:rsidP="00F5101D">
      <w:pPr>
        <w:pStyle w:val="Heading1"/>
        <w:spacing w:before="120" w:after="120"/>
        <w:jc w:val="both"/>
        <w:rPr>
          <w:rFonts w:ascii="Calibri" w:hAnsi="Calibri" w:cs="Calibri"/>
        </w:rPr>
      </w:pPr>
      <w:bookmarkStart w:id="54" w:name="_Toc463797268"/>
    </w:p>
    <w:p w14:paraId="37C338D1" w14:textId="0450F207" w:rsidR="00C94C7B" w:rsidRPr="002E7468" w:rsidRDefault="00C94C7B" w:rsidP="00F5101D">
      <w:pPr>
        <w:pStyle w:val="Heading1"/>
        <w:spacing w:before="120" w:after="120"/>
        <w:jc w:val="both"/>
        <w:rPr>
          <w:rFonts w:ascii="Calibri" w:hAnsi="Calibri" w:cs="Calibri"/>
        </w:rPr>
      </w:pPr>
      <w:bookmarkStart w:id="55" w:name="_Toc88653752"/>
      <w:r w:rsidRPr="002E7468">
        <w:rPr>
          <w:rFonts w:ascii="Calibri" w:hAnsi="Calibri" w:cs="Calibri"/>
        </w:rPr>
        <w:t>What happens in the event of an emergency in the exam room</w:t>
      </w:r>
      <w:bookmarkEnd w:id="54"/>
      <w:bookmarkEnd w:id="55"/>
    </w:p>
    <w:tbl>
      <w:tblPr>
        <w:tblStyle w:val="TableGrid"/>
        <w:tblW w:w="0" w:type="auto"/>
        <w:tblLook w:val="04A0" w:firstRow="1" w:lastRow="0" w:firstColumn="1" w:lastColumn="0" w:noHBand="0" w:noVBand="1"/>
      </w:tblPr>
      <w:tblGrid>
        <w:gridCol w:w="10456"/>
      </w:tblGrid>
      <w:tr w:rsidR="00C94C7B" w:rsidRPr="002E7468" w14:paraId="3A8CD87C" w14:textId="77777777" w:rsidTr="00C94C7B">
        <w:tc>
          <w:tcPr>
            <w:tcW w:w="10836" w:type="dxa"/>
          </w:tcPr>
          <w:p w14:paraId="79A0BBCB" w14:textId="2E8D576C"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In the event of an emergency</w:t>
            </w:r>
            <w:r w:rsidR="0082715B" w:rsidRPr="002E7468">
              <w:rPr>
                <w:rFonts w:asciiTheme="minorHAnsi" w:hAnsiTheme="minorHAnsi" w:cstheme="minorHAnsi"/>
              </w:rPr>
              <w:t xml:space="preserve"> evacuation alarm</w:t>
            </w:r>
            <w:r w:rsidRPr="002E7468">
              <w:rPr>
                <w:rFonts w:asciiTheme="minorHAnsi" w:hAnsiTheme="minorHAnsi" w:cstheme="minorHAnsi"/>
              </w:rPr>
              <w:t xml:space="preserve">, the </w:t>
            </w:r>
            <w:r w:rsidR="00533988">
              <w:rPr>
                <w:rFonts w:asciiTheme="minorHAnsi" w:hAnsiTheme="minorHAnsi" w:cstheme="minorHAnsi"/>
              </w:rPr>
              <w:t>i</w:t>
            </w:r>
            <w:r w:rsidRPr="002E7468">
              <w:rPr>
                <w:rFonts w:asciiTheme="minorHAnsi" w:hAnsiTheme="minorHAnsi" w:cstheme="minorHAnsi"/>
              </w:rPr>
              <w:t xml:space="preserve">nvigilator will stop the exam and give instructions to you. </w:t>
            </w:r>
          </w:p>
          <w:p w14:paraId="18A25EE5" w14:textId="77777777"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 xml:space="preserve">You must: </w:t>
            </w:r>
          </w:p>
          <w:p w14:paraId="342CCEDF" w14:textId="0E64D37B"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Stop writing and close your exam papers. </w:t>
            </w:r>
          </w:p>
          <w:p w14:paraId="281100A2" w14:textId="3561976A"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Stay seated until the invigilator advises you to leave the room. </w:t>
            </w:r>
          </w:p>
          <w:p w14:paraId="4F0DCFC9" w14:textId="50D03959"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Follow </w:t>
            </w:r>
            <w:r w:rsidR="0082715B" w:rsidRPr="002E7468">
              <w:rPr>
                <w:rFonts w:asciiTheme="minorHAnsi" w:hAnsiTheme="minorHAnsi" w:cstheme="minorHAnsi"/>
              </w:rPr>
              <w:t xml:space="preserve">the </w:t>
            </w:r>
            <w:r w:rsidRPr="002E7468">
              <w:rPr>
                <w:rFonts w:asciiTheme="minorHAnsi" w:hAnsiTheme="minorHAnsi" w:cstheme="minorHAnsi"/>
              </w:rPr>
              <w:t>invigilator to the designated exams assembly points (Construction carpark for exams</w:t>
            </w:r>
            <w:r w:rsidR="0082715B" w:rsidRPr="002E7468">
              <w:rPr>
                <w:rFonts w:asciiTheme="minorHAnsi" w:hAnsiTheme="minorHAnsi" w:cstheme="minorHAnsi"/>
              </w:rPr>
              <w:t xml:space="preserve"> </w:t>
            </w:r>
            <w:r w:rsidRPr="002E7468">
              <w:rPr>
                <w:rFonts w:asciiTheme="minorHAnsi" w:hAnsiTheme="minorHAnsi" w:cstheme="minorHAnsi"/>
              </w:rPr>
              <w:t xml:space="preserve">in the Sports Hall; </w:t>
            </w:r>
            <w:r w:rsidR="0082715B" w:rsidRPr="002E7468">
              <w:rPr>
                <w:rFonts w:asciiTheme="minorHAnsi" w:hAnsiTheme="minorHAnsi" w:cstheme="minorHAnsi"/>
              </w:rPr>
              <w:t>front slope for exams in the Exam Room)</w:t>
            </w:r>
            <w:r w:rsidRPr="002E7468">
              <w:rPr>
                <w:rFonts w:asciiTheme="minorHAnsi" w:hAnsiTheme="minorHAnsi" w:cstheme="minorHAnsi"/>
              </w:rPr>
              <w:t xml:space="preserve">. </w:t>
            </w:r>
          </w:p>
          <w:p w14:paraId="0D4D5F3B" w14:textId="77777777"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 xml:space="preserve">You must not: </w:t>
            </w:r>
          </w:p>
          <w:p w14:paraId="121242EC" w14:textId="27446A42"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Communicate with anyone inside</w:t>
            </w:r>
            <w:r w:rsidR="00D97CAD">
              <w:rPr>
                <w:rFonts w:asciiTheme="minorHAnsi" w:hAnsiTheme="minorHAnsi" w:cstheme="minorHAnsi"/>
              </w:rPr>
              <w:t xml:space="preserve"> or </w:t>
            </w:r>
            <w:r w:rsidRPr="002E7468">
              <w:rPr>
                <w:rFonts w:asciiTheme="minorHAnsi" w:hAnsiTheme="minorHAnsi" w:cstheme="minorHAnsi"/>
              </w:rPr>
              <w:t>outside the room</w:t>
            </w:r>
            <w:r w:rsidR="00D97CAD">
              <w:rPr>
                <w:rFonts w:asciiTheme="minorHAnsi" w:hAnsiTheme="minorHAnsi" w:cstheme="minorHAnsi"/>
              </w:rPr>
              <w:t>,</w:t>
            </w:r>
            <w:r w:rsidRPr="002E7468">
              <w:rPr>
                <w:rFonts w:asciiTheme="minorHAnsi" w:hAnsiTheme="minorHAnsi" w:cstheme="minorHAnsi"/>
              </w:rPr>
              <w:t xml:space="preserve"> other than the Exams Officer and </w:t>
            </w:r>
            <w:r w:rsidR="00D97CAD">
              <w:rPr>
                <w:rFonts w:asciiTheme="minorHAnsi" w:hAnsiTheme="minorHAnsi" w:cstheme="minorHAnsi"/>
              </w:rPr>
              <w:t>i</w:t>
            </w:r>
            <w:r w:rsidRPr="002E7468">
              <w:rPr>
                <w:rFonts w:asciiTheme="minorHAnsi" w:hAnsiTheme="minorHAnsi" w:cstheme="minorHAnsi"/>
              </w:rPr>
              <w:t>nvigilators.</w:t>
            </w:r>
          </w:p>
          <w:p w14:paraId="710F8762" w14:textId="77777777"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 xml:space="preserve">Collect any personal belongings, unless advised to do so by the invigilators. </w:t>
            </w:r>
          </w:p>
          <w:p w14:paraId="720CD924" w14:textId="0A17E85E"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lastRenderedPageBreak/>
              <w:t xml:space="preserve">Return to your usual </w:t>
            </w:r>
            <w:r w:rsidR="0082715B" w:rsidRPr="002E7468">
              <w:rPr>
                <w:rFonts w:asciiTheme="minorHAnsi" w:hAnsiTheme="minorHAnsi" w:cstheme="minorHAnsi"/>
              </w:rPr>
              <w:t>tutor</w:t>
            </w:r>
            <w:r w:rsidRPr="002E7468">
              <w:rPr>
                <w:rFonts w:asciiTheme="minorHAnsi" w:hAnsiTheme="minorHAnsi" w:cstheme="minorHAnsi"/>
              </w:rPr>
              <w:t xml:space="preserve"> group assembly point – remain with the Invigilator at all times.</w:t>
            </w:r>
          </w:p>
          <w:p w14:paraId="07C56EB8" w14:textId="7CFA2A46" w:rsidR="006C140A" w:rsidRPr="002E7468" w:rsidRDefault="006C140A" w:rsidP="006C140A">
            <w:pPr>
              <w:spacing w:before="120"/>
              <w:jc w:val="both"/>
              <w:rPr>
                <w:rFonts w:asciiTheme="minorHAnsi" w:hAnsiTheme="minorHAnsi" w:cstheme="minorHAnsi"/>
              </w:rPr>
            </w:pPr>
            <w:r w:rsidRPr="002E7468">
              <w:rPr>
                <w:rFonts w:asciiTheme="minorHAnsi" w:hAnsiTheme="minorHAnsi" w:cstheme="minorHAnsi"/>
              </w:rPr>
              <w:t>If you do not follow these rules, you may not be allowed back into the room to complete your exam.</w:t>
            </w:r>
          </w:p>
          <w:p w14:paraId="57678CAE" w14:textId="3F9EEE82" w:rsidR="00182552" w:rsidRPr="002E7468" w:rsidRDefault="006C140A" w:rsidP="0082715B">
            <w:pPr>
              <w:spacing w:before="120"/>
              <w:jc w:val="both"/>
              <w:rPr>
                <w:rFonts w:ascii="Calibri" w:hAnsi="Calibri" w:cs="Calibri"/>
              </w:rPr>
            </w:pPr>
            <w:r w:rsidRPr="002E7468">
              <w:rPr>
                <w:rFonts w:ascii="Calibri" w:hAnsi="Calibri" w:cs="Calibri"/>
              </w:rPr>
              <w:t xml:space="preserve">Once it is safe to re-enter the building, the Invigilator will re-start the exam and you will be given the full time to complete it.  </w:t>
            </w:r>
          </w:p>
        </w:tc>
      </w:tr>
    </w:tbl>
    <w:p w14:paraId="3D29368F" w14:textId="7E1B8DC5" w:rsidR="00C94C7B" w:rsidRPr="002E7468" w:rsidRDefault="00C94C7B" w:rsidP="00F5101D">
      <w:pPr>
        <w:pStyle w:val="Heading1"/>
        <w:spacing w:before="120" w:after="120"/>
        <w:jc w:val="both"/>
        <w:rPr>
          <w:rFonts w:ascii="Calibri" w:hAnsi="Calibri" w:cs="Calibri"/>
        </w:rPr>
      </w:pPr>
      <w:bookmarkStart w:id="56" w:name="_Toc463797269"/>
      <w:bookmarkStart w:id="57" w:name="_Toc88653753"/>
      <w:r w:rsidRPr="002E7468">
        <w:rPr>
          <w:rFonts w:ascii="Calibri" w:hAnsi="Calibri" w:cs="Calibri"/>
        </w:rPr>
        <w:lastRenderedPageBreak/>
        <w:t>Candidates with access arrangements</w:t>
      </w:r>
      <w:bookmarkEnd w:id="56"/>
      <w:r w:rsidR="00F5101D" w:rsidRPr="002E7468">
        <w:rPr>
          <w:rFonts w:ascii="Calibri" w:hAnsi="Calibri" w:cs="Calibri"/>
        </w:rPr>
        <w:t>/reasonable adjustments</w:t>
      </w:r>
      <w:bookmarkEnd w:id="57"/>
    </w:p>
    <w:tbl>
      <w:tblPr>
        <w:tblStyle w:val="TableGrid"/>
        <w:tblW w:w="0" w:type="auto"/>
        <w:tblLook w:val="04A0" w:firstRow="1" w:lastRow="0" w:firstColumn="1" w:lastColumn="0" w:noHBand="0" w:noVBand="1"/>
      </w:tblPr>
      <w:tblGrid>
        <w:gridCol w:w="10456"/>
      </w:tblGrid>
      <w:tr w:rsidR="00C94C7B" w:rsidRPr="002E7468" w14:paraId="20CA6828" w14:textId="77777777" w:rsidTr="00C94C7B">
        <w:tc>
          <w:tcPr>
            <w:tcW w:w="10836" w:type="dxa"/>
          </w:tcPr>
          <w:p w14:paraId="09EB3E87" w14:textId="24DCE6C3" w:rsidR="00C94C7B" w:rsidRPr="002E7468" w:rsidRDefault="0082715B" w:rsidP="0082715B">
            <w:pPr>
              <w:spacing w:before="120"/>
              <w:jc w:val="both"/>
              <w:rPr>
                <w:rFonts w:ascii="Calibri" w:hAnsi="Calibri" w:cs="Calibri"/>
              </w:rPr>
            </w:pPr>
            <w:r w:rsidRPr="002E7468">
              <w:rPr>
                <w:rFonts w:ascii="Calibri" w:hAnsi="Calibri" w:cs="Calibri"/>
              </w:rPr>
              <w:t>If you are entitled to an access arrangement such as a reader and/or a scribe, you will take your exams in a smaller room</w:t>
            </w:r>
            <w:r w:rsidR="00D97CAD">
              <w:rPr>
                <w:rFonts w:ascii="Calibri" w:hAnsi="Calibri" w:cs="Calibri"/>
              </w:rPr>
              <w:t>,</w:t>
            </w:r>
            <w:r w:rsidRPr="002E7468">
              <w:rPr>
                <w:rFonts w:ascii="Calibri" w:hAnsi="Calibri" w:cs="Calibri"/>
              </w:rPr>
              <w:t xml:space="preserve"> </w:t>
            </w:r>
            <w:r w:rsidR="00D97CAD">
              <w:rPr>
                <w:rFonts w:ascii="Calibri" w:hAnsi="Calibri" w:cs="Calibri"/>
              </w:rPr>
              <w:t>such as o</w:t>
            </w:r>
            <w:r w:rsidRPr="002E7468">
              <w:rPr>
                <w:rFonts w:ascii="Calibri" w:hAnsi="Calibri" w:cs="Calibri"/>
              </w:rPr>
              <w:t xml:space="preserve">ne of the squash courts.  Trained </w:t>
            </w:r>
            <w:r w:rsidR="00D97CAD">
              <w:rPr>
                <w:rFonts w:ascii="Calibri" w:hAnsi="Calibri" w:cs="Calibri"/>
              </w:rPr>
              <w:t>i</w:t>
            </w:r>
            <w:r w:rsidRPr="002E7468">
              <w:rPr>
                <w:rFonts w:ascii="Calibri" w:hAnsi="Calibri" w:cs="Calibri"/>
              </w:rPr>
              <w:t xml:space="preserve">nvigilators will be present in the room to give assistance. They, too, have to comply with the JCQ regulations, so there are certain things they </w:t>
            </w:r>
            <w:r w:rsidR="003E084C">
              <w:rPr>
                <w:rFonts w:ascii="Calibri" w:hAnsi="Calibri" w:cs="Calibri"/>
              </w:rPr>
              <w:t xml:space="preserve">are </w:t>
            </w:r>
            <w:r w:rsidRPr="002E7468">
              <w:rPr>
                <w:rFonts w:ascii="Calibri" w:hAnsi="Calibri" w:cs="Calibri"/>
              </w:rPr>
              <w:t>not allowed to do. If you are unsure of how your access arrangement will work, please speak to Mrs Bailey-Wiles, SENCO.</w:t>
            </w:r>
          </w:p>
        </w:tc>
      </w:tr>
    </w:tbl>
    <w:p w14:paraId="3F44F30F" w14:textId="4B26781B" w:rsidR="00C94C7B" w:rsidRPr="002E7468" w:rsidRDefault="00C94C7B" w:rsidP="00F5101D">
      <w:pPr>
        <w:pStyle w:val="Heading1"/>
        <w:spacing w:before="120" w:after="120"/>
        <w:jc w:val="both"/>
        <w:rPr>
          <w:rFonts w:ascii="Calibri" w:hAnsi="Calibri" w:cs="Calibri"/>
        </w:rPr>
      </w:pPr>
      <w:bookmarkStart w:id="58" w:name="_Toc463797271"/>
      <w:bookmarkStart w:id="59" w:name="_Toc88653754"/>
      <w:r w:rsidRPr="002E7468">
        <w:rPr>
          <w:rFonts w:ascii="Calibri" w:hAnsi="Calibri" w:cs="Calibri"/>
        </w:rPr>
        <w:t>Results</w:t>
      </w:r>
      <w:bookmarkEnd w:id="58"/>
      <w:r w:rsidR="0082715B" w:rsidRPr="002E7468">
        <w:rPr>
          <w:rFonts w:ascii="Calibri" w:hAnsi="Calibri" w:cs="Calibri"/>
        </w:rPr>
        <w:t xml:space="preserve"> Days 2022</w:t>
      </w:r>
      <w:bookmarkEnd w:id="59"/>
    </w:p>
    <w:tbl>
      <w:tblPr>
        <w:tblStyle w:val="TableGrid"/>
        <w:tblW w:w="0" w:type="auto"/>
        <w:tblLook w:val="04A0" w:firstRow="1" w:lastRow="0" w:firstColumn="1" w:lastColumn="0" w:noHBand="0" w:noVBand="1"/>
      </w:tblPr>
      <w:tblGrid>
        <w:gridCol w:w="10456"/>
      </w:tblGrid>
      <w:tr w:rsidR="00C94C7B" w:rsidRPr="002E7468" w14:paraId="1439352B" w14:textId="77777777" w:rsidTr="00C94C7B">
        <w:tc>
          <w:tcPr>
            <w:tcW w:w="10836" w:type="dxa"/>
          </w:tcPr>
          <w:p w14:paraId="1B3E0B95" w14:textId="3E4D5E36" w:rsidR="0082715B" w:rsidRPr="002E7468" w:rsidRDefault="0082715B" w:rsidP="00F5101D">
            <w:pPr>
              <w:spacing w:before="120"/>
              <w:jc w:val="both"/>
              <w:rPr>
                <w:rFonts w:asciiTheme="minorHAnsi" w:hAnsiTheme="minorHAnsi" w:cstheme="minorHAnsi"/>
              </w:rPr>
            </w:pPr>
            <w:r w:rsidRPr="002E7468">
              <w:rPr>
                <w:rFonts w:asciiTheme="minorHAnsi" w:hAnsiTheme="minorHAnsi" w:cstheme="minorHAnsi"/>
              </w:rPr>
              <w:t xml:space="preserve">Results Days take place in August each year. This year, A Level results </w:t>
            </w:r>
            <w:r w:rsidR="005F6871" w:rsidRPr="002E7468">
              <w:rPr>
                <w:rFonts w:asciiTheme="minorHAnsi" w:hAnsiTheme="minorHAnsi" w:cstheme="minorHAnsi"/>
              </w:rPr>
              <w:t xml:space="preserve">will be </w:t>
            </w:r>
            <w:r w:rsidRPr="002E7468">
              <w:rPr>
                <w:rFonts w:asciiTheme="minorHAnsi" w:hAnsiTheme="minorHAnsi" w:cstheme="minorHAnsi"/>
              </w:rPr>
              <w:t>released on Thursday 18</w:t>
            </w:r>
            <w:r w:rsidRPr="002E7468">
              <w:rPr>
                <w:rFonts w:asciiTheme="minorHAnsi" w:hAnsiTheme="minorHAnsi" w:cstheme="minorHAnsi"/>
                <w:vertAlign w:val="superscript"/>
              </w:rPr>
              <w:t>th</w:t>
            </w:r>
            <w:r w:rsidRPr="002E7468">
              <w:rPr>
                <w:rFonts w:asciiTheme="minorHAnsi" w:hAnsiTheme="minorHAnsi" w:cstheme="minorHAnsi"/>
              </w:rPr>
              <w:t xml:space="preserve"> August 2022, and GCSE results </w:t>
            </w:r>
            <w:r w:rsidR="005F6871" w:rsidRPr="002E7468">
              <w:rPr>
                <w:rFonts w:asciiTheme="minorHAnsi" w:hAnsiTheme="minorHAnsi" w:cstheme="minorHAnsi"/>
              </w:rPr>
              <w:t>will be</w:t>
            </w:r>
            <w:r w:rsidRPr="002E7468">
              <w:rPr>
                <w:rFonts w:asciiTheme="minorHAnsi" w:hAnsiTheme="minorHAnsi" w:cstheme="minorHAnsi"/>
              </w:rPr>
              <w:t xml:space="preserve"> released on Thursday 25</w:t>
            </w:r>
            <w:r w:rsidRPr="002E7468">
              <w:rPr>
                <w:rFonts w:asciiTheme="minorHAnsi" w:hAnsiTheme="minorHAnsi" w:cstheme="minorHAnsi"/>
                <w:vertAlign w:val="superscript"/>
              </w:rPr>
              <w:t>th</w:t>
            </w:r>
            <w:r w:rsidRPr="002E7468">
              <w:rPr>
                <w:rFonts w:asciiTheme="minorHAnsi" w:hAnsiTheme="minorHAnsi" w:cstheme="minorHAnsi"/>
              </w:rPr>
              <w:t xml:space="preserve"> August 2022.  Further details </w:t>
            </w:r>
            <w:r w:rsidR="0087098B" w:rsidRPr="002E7468">
              <w:rPr>
                <w:rFonts w:asciiTheme="minorHAnsi" w:hAnsiTheme="minorHAnsi" w:cstheme="minorHAnsi"/>
              </w:rPr>
              <w:t xml:space="preserve">and timings </w:t>
            </w:r>
            <w:r w:rsidRPr="002E7468">
              <w:rPr>
                <w:rFonts w:asciiTheme="minorHAnsi" w:hAnsiTheme="minorHAnsi" w:cstheme="minorHAnsi"/>
              </w:rPr>
              <w:t xml:space="preserve">will be </w:t>
            </w:r>
            <w:r w:rsidR="0087098B" w:rsidRPr="002E7468">
              <w:rPr>
                <w:rFonts w:asciiTheme="minorHAnsi" w:hAnsiTheme="minorHAnsi" w:cstheme="minorHAnsi"/>
              </w:rPr>
              <w:t xml:space="preserve">shared with you in the summer term.  </w:t>
            </w:r>
          </w:p>
          <w:p w14:paraId="2C889362" w14:textId="66F7820D" w:rsidR="005F6871" w:rsidRPr="002E7468" w:rsidRDefault="005F6871" w:rsidP="00F5101D">
            <w:pPr>
              <w:spacing w:before="120"/>
              <w:jc w:val="both"/>
              <w:rPr>
                <w:rFonts w:asciiTheme="minorHAnsi" w:hAnsiTheme="minorHAnsi" w:cstheme="minorHAnsi"/>
              </w:rPr>
            </w:pPr>
            <w:r w:rsidRPr="002E7468">
              <w:rPr>
                <w:rFonts w:asciiTheme="minorHAnsi" w:hAnsiTheme="minorHAnsi" w:cstheme="minorHAnsi"/>
              </w:rPr>
              <w:t>On Results Days, senior members of centre staff will be available immediately after the publication of results to offer support, and to advise you should you wish to use the post-results services.</w:t>
            </w:r>
            <w:r w:rsidR="00BE0E55" w:rsidRPr="002E7468">
              <w:rPr>
                <w:rFonts w:asciiTheme="minorHAnsi" w:hAnsiTheme="minorHAnsi" w:cstheme="minorHAnsi"/>
              </w:rPr>
              <w:t xml:space="preserve">  Please remember that results are provisional until the awarding bodies issue your certificates.</w:t>
            </w:r>
            <w:r w:rsidRPr="002E7468">
              <w:rPr>
                <w:rFonts w:asciiTheme="minorHAnsi" w:hAnsiTheme="minorHAnsi" w:cstheme="minorHAnsi"/>
              </w:rPr>
              <w:t xml:space="preserve">  </w:t>
            </w:r>
          </w:p>
          <w:p w14:paraId="1FE6DB20" w14:textId="6A5F61AF" w:rsidR="0067428B" w:rsidRPr="002E7468" w:rsidRDefault="0067428B" w:rsidP="00F5101D">
            <w:pPr>
              <w:spacing w:before="120"/>
              <w:jc w:val="both"/>
              <w:rPr>
                <w:rFonts w:asciiTheme="minorHAnsi" w:hAnsiTheme="minorHAnsi" w:cstheme="minorHAnsi"/>
              </w:rPr>
            </w:pPr>
            <w:r w:rsidRPr="002E7468">
              <w:rPr>
                <w:rFonts w:asciiTheme="minorHAnsi" w:hAnsiTheme="minorHAnsi" w:cstheme="minorHAnsi"/>
              </w:rPr>
              <w:t xml:space="preserve">If you are unable to collect your results in person on results day then: </w:t>
            </w:r>
          </w:p>
          <w:p w14:paraId="6023570F" w14:textId="50434A1F" w:rsidR="0067428B" w:rsidRPr="002E7468" w:rsidRDefault="0067428B" w:rsidP="001D2AD9">
            <w:pPr>
              <w:pStyle w:val="ListParagraph"/>
              <w:numPr>
                <w:ilvl w:val="0"/>
                <w:numId w:val="43"/>
              </w:numPr>
              <w:spacing w:after="160" w:line="259" w:lineRule="auto"/>
              <w:jc w:val="both"/>
              <w:rPr>
                <w:rFonts w:asciiTheme="minorHAnsi" w:hAnsiTheme="minorHAnsi" w:cstheme="minorHAnsi"/>
              </w:rPr>
            </w:pPr>
            <w:r w:rsidRPr="002E7468">
              <w:rPr>
                <w:rFonts w:asciiTheme="minorHAnsi" w:hAnsiTheme="minorHAnsi" w:cstheme="minorHAnsi"/>
                <w:u w:val="single"/>
              </w:rPr>
              <w:t>Your results can be posted to you on the day</w:t>
            </w:r>
            <w:r w:rsidRPr="002E7468">
              <w:rPr>
                <w:rFonts w:asciiTheme="minorHAnsi" w:hAnsiTheme="minorHAnsi" w:cstheme="minorHAnsi"/>
              </w:rPr>
              <w:t>.  You must bring a stamped addressed envelope into school.</w:t>
            </w:r>
          </w:p>
          <w:p w14:paraId="6D84A19F" w14:textId="4B3F8E01" w:rsidR="00616DF9" w:rsidRPr="002E7468" w:rsidRDefault="0067428B" w:rsidP="0067428B">
            <w:pPr>
              <w:pStyle w:val="ListParagraph"/>
              <w:numPr>
                <w:ilvl w:val="0"/>
                <w:numId w:val="43"/>
              </w:numPr>
              <w:spacing w:after="160" w:line="259" w:lineRule="auto"/>
              <w:jc w:val="both"/>
              <w:rPr>
                <w:rFonts w:asciiTheme="minorHAnsi" w:hAnsiTheme="minorHAnsi" w:cstheme="minorHAnsi"/>
              </w:rPr>
            </w:pPr>
            <w:r w:rsidRPr="002E7468">
              <w:rPr>
                <w:rFonts w:asciiTheme="minorHAnsi" w:hAnsiTheme="minorHAnsi" w:cstheme="minorHAnsi"/>
                <w:u w:val="single"/>
              </w:rPr>
              <w:t>You can send someone else to collect your results on your behalf</w:t>
            </w:r>
            <w:r w:rsidRPr="002E7468">
              <w:rPr>
                <w:rFonts w:asciiTheme="minorHAnsi" w:hAnsiTheme="minorHAnsi" w:cstheme="minorHAnsi"/>
              </w:rPr>
              <w:t xml:space="preserve">.  They will need to bring with them written authorisation and photographic ID.  </w:t>
            </w:r>
          </w:p>
        </w:tc>
      </w:tr>
    </w:tbl>
    <w:p w14:paraId="71B97561" w14:textId="77777777" w:rsidR="00C94C7B" w:rsidRPr="002E7468" w:rsidRDefault="00C94C7B" w:rsidP="00545050">
      <w:pPr>
        <w:jc w:val="both"/>
        <w:rPr>
          <w:rFonts w:ascii="Calibri" w:hAnsi="Calibri" w:cs="Calibri"/>
          <w:b/>
        </w:rPr>
      </w:pPr>
    </w:p>
    <w:p w14:paraId="72D9045E" w14:textId="77777777" w:rsidR="00C94C7B" w:rsidRPr="002E7468" w:rsidRDefault="00C94C7B" w:rsidP="00F5101D">
      <w:pPr>
        <w:pStyle w:val="Heading1"/>
        <w:spacing w:before="120" w:after="120"/>
        <w:jc w:val="both"/>
        <w:rPr>
          <w:rFonts w:ascii="Calibri" w:hAnsi="Calibri" w:cs="Calibri"/>
        </w:rPr>
      </w:pPr>
      <w:bookmarkStart w:id="60" w:name="_Toc463797272"/>
      <w:bookmarkStart w:id="61" w:name="_Toc88653755"/>
      <w:r w:rsidRPr="002E7468">
        <w:rPr>
          <w:rFonts w:ascii="Calibri" w:hAnsi="Calibri" w:cs="Calibri"/>
        </w:rPr>
        <w:t>Post-results services</w:t>
      </w:r>
      <w:bookmarkEnd w:id="60"/>
      <w:bookmarkEnd w:id="61"/>
    </w:p>
    <w:tbl>
      <w:tblPr>
        <w:tblStyle w:val="TableGrid"/>
        <w:tblW w:w="0" w:type="auto"/>
        <w:tblLook w:val="04A0" w:firstRow="1" w:lastRow="0" w:firstColumn="1" w:lastColumn="0" w:noHBand="0" w:noVBand="1"/>
      </w:tblPr>
      <w:tblGrid>
        <w:gridCol w:w="10456"/>
      </w:tblGrid>
      <w:tr w:rsidR="00C94C7B" w:rsidRPr="002E7468" w14:paraId="5A60EE34" w14:textId="77777777" w:rsidTr="00C94C7B">
        <w:tc>
          <w:tcPr>
            <w:tcW w:w="10836" w:type="dxa"/>
          </w:tcPr>
          <w:p w14:paraId="4FE506CB" w14:textId="29DA9A8D" w:rsidR="005552B4" w:rsidRPr="002E7468" w:rsidRDefault="0067428B" w:rsidP="00BE0E55">
            <w:pPr>
              <w:spacing w:before="120"/>
              <w:jc w:val="both"/>
              <w:rPr>
                <w:rFonts w:asciiTheme="minorHAnsi" w:hAnsiTheme="minorHAnsi" w:cstheme="minorHAnsi"/>
              </w:rPr>
            </w:pPr>
            <w:r w:rsidRPr="002E7468">
              <w:rPr>
                <w:rFonts w:asciiTheme="minorHAnsi" w:hAnsiTheme="minorHAnsi" w:cstheme="minorHAnsi"/>
              </w:rPr>
              <w:t xml:space="preserve">There is a </w:t>
            </w:r>
            <w:r w:rsidR="005552B4" w:rsidRPr="002E7468">
              <w:rPr>
                <w:rFonts w:asciiTheme="minorHAnsi" w:hAnsiTheme="minorHAnsi" w:cstheme="minorHAnsi"/>
              </w:rPr>
              <w:t xml:space="preserve">JCQ </w:t>
            </w:r>
            <w:r w:rsidR="00F16F70" w:rsidRPr="002E7468">
              <w:rPr>
                <w:rFonts w:asciiTheme="minorHAnsi" w:hAnsiTheme="minorHAnsi" w:cstheme="minorHAnsi"/>
              </w:rPr>
              <w:t xml:space="preserve">post-results </w:t>
            </w:r>
            <w:r w:rsidRPr="002E7468">
              <w:rPr>
                <w:rFonts w:asciiTheme="minorHAnsi" w:hAnsiTheme="minorHAnsi" w:cstheme="minorHAnsi"/>
              </w:rPr>
              <w:t xml:space="preserve">service available after you have received your results. </w:t>
            </w:r>
            <w:r w:rsidR="00F16F70" w:rsidRPr="002E7468">
              <w:rPr>
                <w:rFonts w:asciiTheme="minorHAnsi" w:hAnsiTheme="minorHAnsi" w:cstheme="minorHAnsi"/>
              </w:rPr>
              <w:t xml:space="preserve">This is </w:t>
            </w:r>
            <w:r w:rsidR="00BE0E55" w:rsidRPr="002E7468">
              <w:rPr>
                <w:rFonts w:asciiTheme="minorHAnsi" w:hAnsiTheme="minorHAnsi" w:cstheme="minorHAnsi"/>
              </w:rPr>
              <w:t xml:space="preserve">administered </w:t>
            </w:r>
            <w:r w:rsidR="00F16F70" w:rsidRPr="002E7468">
              <w:rPr>
                <w:rFonts w:asciiTheme="minorHAnsi" w:hAnsiTheme="minorHAnsi" w:cstheme="minorHAnsi"/>
              </w:rPr>
              <w:t>by the Exams Officer</w:t>
            </w:r>
            <w:r w:rsidR="00BE0E55" w:rsidRPr="002E7468">
              <w:rPr>
                <w:rFonts w:asciiTheme="minorHAnsi" w:hAnsiTheme="minorHAnsi" w:cstheme="minorHAnsi"/>
              </w:rPr>
              <w:t xml:space="preserve">, </w:t>
            </w:r>
            <w:r w:rsidR="00F16F70" w:rsidRPr="002E7468">
              <w:rPr>
                <w:rFonts w:asciiTheme="minorHAnsi" w:hAnsiTheme="minorHAnsi" w:cstheme="minorHAnsi"/>
              </w:rPr>
              <w:t xml:space="preserve">with </w:t>
            </w:r>
            <w:r w:rsidR="00BE0E55" w:rsidRPr="002E7468">
              <w:rPr>
                <w:rFonts w:asciiTheme="minorHAnsi" w:hAnsiTheme="minorHAnsi" w:cstheme="minorHAnsi"/>
              </w:rPr>
              <w:t xml:space="preserve">input from </w:t>
            </w:r>
            <w:r w:rsidR="00F16F70" w:rsidRPr="002E7468">
              <w:rPr>
                <w:rFonts w:asciiTheme="minorHAnsi" w:hAnsiTheme="minorHAnsi" w:cstheme="minorHAnsi"/>
              </w:rPr>
              <w:t xml:space="preserve">senior leaders and </w:t>
            </w:r>
            <w:r w:rsidR="00237EFE">
              <w:rPr>
                <w:rFonts w:asciiTheme="minorHAnsi" w:hAnsiTheme="minorHAnsi" w:cstheme="minorHAnsi"/>
              </w:rPr>
              <w:t>S</w:t>
            </w:r>
            <w:r w:rsidR="00D97CAD">
              <w:rPr>
                <w:rFonts w:asciiTheme="minorHAnsi" w:hAnsiTheme="minorHAnsi" w:cstheme="minorHAnsi"/>
              </w:rPr>
              <w:t xml:space="preserve">ubject </w:t>
            </w:r>
            <w:r w:rsidR="00237EFE">
              <w:rPr>
                <w:rFonts w:asciiTheme="minorHAnsi" w:hAnsiTheme="minorHAnsi" w:cstheme="minorHAnsi"/>
              </w:rPr>
              <w:t>T</w:t>
            </w:r>
            <w:r w:rsidR="00D97CAD">
              <w:rPr>
                <w:rFonts w:asciiTheme="minorHAnsi" w:hAnsiTheme="minorHAnsi" w:cstheme="minorHAnsi"/>
              </w:rPr>
              <w:t>eachers</w:t>
            </w:r>
            <w:r w:rsidR="00BE0E55" w:rsidRPr="002E7468">
              <w:rPr>
                <w:rFonts w:asciiTheme="minorHAnsi" w:hAnsiTheme="minorHAnsi" w:cstheme="minorHAnsi"/>
              </w:rPr>
              <w:t xml:space="preserve">.  Your </w:t>
            </w:r>
            <w:r w:rsidR="00F16F70" w:rsidRPr="002E7468">
              <w:rPr>
                <w:rFonts w:asciiTheme="minorHAnsi" w:hAnsiTheme="minorHAnsi" w:cstheme="minorHAnsi"/>
              </w:rPr>
              <w:t>signed c</w:t>
            </w:r>
            <w:r w:rsidRPr="002E7468">
              <w:rPr>
                <w:rFonts w:asciiTheme="minorHAnsi" w:hAnsiTheme="minorHAnsi" w:cstheme="minorHAnsi"/>
              </w:rPr>
              <w:t xml:space="preserve">onsent will be obtained before </w:t>
            </w:r>
            <w:r w:rsidR="00BE0E55" w:rsidRPr="002E7468">
              <w:rPr>
                <w:rFonts w:asciiTheme="minorHAnsi" w:hAnsiTheme="minorHAnsi" w:cstheme="minorHAnsi"/>
              </w:rPr>
              <w:t>processing any requests</w:t>
            </w:r>
            <w:r w:rsidR="005552B4" w:rsidRPr="002E7468">
              <w:rPr>
                <w:rFonts w:asciiTheme="minorHAnsi" w:hAnsiTheme="minorHAnsi" w:cstheme="minorHAnsi"/>
              </w:rPr>
              <w:t xml:space="preserve"> to use the service</w:t>
            </w:r>
            <w:r w:rsidR="00BE0E55" w:rsidRPr="002E7468">
              <w:rPr>
                <w:rFonts w:asciiTheme="minorHAnsi" w:hAnsiTheme="minorHAnsi" w:cstheme="minorHAnsi"/>
              </w:rPr>
              <w:t xml:space="preserve"> as your grades may go up, go down or stay the same</w:t>
            </w:r>
            <w:r w:rsidRPr="002E7468">
              <w:rPr>
                <w:rFonts w:asciiTheme="minorHAnsi" w:hAnsiTheme="minorHAnsi" w:cstheme="minorHAnsi"/>
              </w:rPr>
              <w:t xml:space="preserve">. </w:t>
            </w:r>
          </w:p>
          <w:p w14:paraId="3366EFFD" w14:textId="5ADF8FC1" w:rsidR="005552B4" w:rsidRPr="002E7468" w:rsidRDefault="005552B4" w:rsidP="00BE0E55">
            <w:pPr>
              <w:spacing w:before="120"/>
              <w:jc w:val="both"/>
              <w:rPr>
                <w:rFonts w:asciiTheme="minorHAnsi" w:hAnsiTheme="minorHAnsi" w:cstheme="minorHAnsi"/>
              </w:rPr>
            </w:pPr>
            <w:r w:rsidRPr="002E7468">
              <w:rPr>
                <w:rFonts w:asciiTheme="minorHAnsi" w:hAnsiTheme="minorHAnsi" w:cstheme="minorHAnsi"/>
              </w:rPr>
              <w:t xml:space="preserve">The post-results services available are a clerical check (service 1), a review of marking (service 2), a review of moderation (service 3) and </w:t>
            </w:r>
            <w:r w:rsidR="00C04405" w:rsidRPr="002E7468">
              <w:rPr>
                <w:rFonts w:asciiTheme="minorHAnsi" w:hAnsiTheme="minorHAnsi" w:cstheme="minorHAnsi"/>
              </w:rPr>
              <w:t>access to scripts.</w:t>
            </w:r>
          </w:p>
          <w:p w14:paraId="7CB22C78" w14:textId="204287F8" w:rsidR="005D78D9" w:rsidRPr="002E7468" w:rsidRDefault="0067428B" w:rsidP="00BE0E55">
            <w:pPr>
              <w:spacing w:before="120"/>
              <w:jc w:val="both"/>
              <w:rPr>
                <w:rFonts w:asciiTheme="minorHAnsi" w:hAnsiTheme="minorHAnsi" w:cstheme="minorHAnsi"/>
              </w:rPr>
            </w:pPr>
            <w:r w:rsidRPr="002E7468">
              <w:rPr>
                <w:rFonts w:asciiTheme="minorHAnsi" w:hAnsiTheme="minorHAnsi" w:cstheme="minorHAnsi"/>
              </w:rPr>
              <w:t xml:space="preserve">Full details will be given to you </w:t>
            </w:r>
            <w:r w:rsidR="00F16F70" w:rsidRPr="002E7468">
              <w:rPr>
                <w:rFonts w:asciiTheme="minorHAnsi" w:hAnsiTheme="minorHAnsi" w:cstheme="minorHAnsi"/>
              </w:rPr>
              <w:t>in the summer term</w:t>
            </w:r>
            <w:r w:rsidRPr="002E7468">
              <w:rPr>
                <w:rFonts w:asciiTheme="minorHAnsi" w:hAnsiTheme="minorHAnsi" w:cstheme="minorHAnsi"/>
              </w:rPr>
              <w:t>,</w:t>
            </w:r>
            <w:r w:rsidR="00F16F70" w:rsidRPr="002E7468">
              <w:rPr>
                <w:rFonts w:asciiTheme="minorHAnsi" w:hAnsiTheme="minorHAnsi" w:cstheme="minorHAnsi"/>
              </w:rPr>
              <w:t xml:space="preserve"> but</w:t>
            </w:r>
            <w:r w:rsidRPr="002E7468">
              <w:rPr>
                <w:rFonts w:asciiTheme="minorHAnsi" w:hAnsiTheme="minorHAnsi" w:cstheme="minorHAnsi"/>
              </w:rPr>
              <w:t xml:space="preserve"> in the meantime, you can read </w:t>
            </w:r>
            <w:r w:rsidR="00F16F70" w:rsidRPr="002E7468">
              <w:rPr>
                <w:rFonts w:asciiTheme="minorHAnsi" w:hAnsiTheme="minorHAnsi" w:cstheme="minorHAnsi"/>
              </w:rPr>
              <w:t xml:space="preserve">the </w:t>
            </w:r>
            <w:r w:rsidR="00F16F70" w:rsidRPr="002E7468">
              <w:rPr>
                <w:rFonts w:ascii="Calibri" w:hAnsi="Calibri" w:cs="Calibri"/>
                <w:bCs/>
                <w:iCs/>
                <w:noProof/>
              </w:rPr>
              <w:t>Access to Scripts, Reviews of Results and Appeals Procedures</w:t>
            </w:r>
            <w:r w:rsidRPr="002E7468">
              <w:rPr>
                <w:rFonts w:asciiTheme="minorHAnsi" w:hAnsiTheme="minorHAnsi" w:cstheme="minorHAnsi"/>
              </w:rPr>
              <w:t xml:space="preserve"> </w:t>
            </w:r>
            <w:r w:rsidR="00F16F70" w:rsidRPr="002E7468">
              <w:rPr>
                <w:rFonts w:asciiTheme="minorHAnsi" w:hAnsiTheme="minorHAnsi" w:cstheme="minorHAnsi"/>
              </w:rPr>
              <w:t>on the school website.</w:t>
            </w:r>
          </w:p>
        </w:tc>
      </w:tr>
    </w:tbl>
    <w:p w14:paraId="1CEAA5EA" w14:textId="77777777" w:rsidR="00C94C7B" w:rsidRPr="002E7468" w:rsidRDefault="00C94C7B" w:rsidP="00F5101D">
      <w:pPr>
        <w:pStyle w:val="Heading1"/>
        <w:spacing w:before="120" w:after="120"/>
        <w:jc w:val="both"/>
        <w:rPr>
          <w:rFonts w:ascii="Calibri" w:hAnsi="Calibri" w:cs="Calibri"/>
        </w:rPr>
      </w:pPr>
      <w:bookmarkStart w:id="62" w:name="_Toc463797273"/>
      <w:bookmarkStart w:id="63" w:name="_Toc88653756"/>
      <w:r w:rsidRPr="002E7468">
        <w:rPr>
          <w:rFonts w:ascii="Calibri" w:hAnsi="Calibri" w:cs="Calibri"/>
        </w:rPr>
        <w:t>Certificates</w:t>
      </w:r>
      <w:bookmarkEnd w:id="62"/>
      <w:bookmarkEnd w:id="63"/>
    </w:p>
    <w:tbl>
      <w:tblPr>
        <w:tblStyle w:val="TableGrid"/>
        <w:tblW w:w="0" w:type="auto"/>
        <w:tblLook w:val="04A0" w:firstRow="1" w:lastRow="0" w:firstColumn="1" w:lastColumn="0" w:noHBand="0" w:noVBand="1"/>
      </w:tblPr>
      <w:tblGrid>
        <w:gridCol w:w="10456"/>
      </w:tblGrid>
      <w:tr w:rsidR="00C94C7B" w:rsidRPr="002E7468" w14:paraId="78EEDD32" w14:textId="77777777" w:rsidTr="00C94C7B">
        <w:tc>
          <w:tcPr>
            <w:tcW w:w="10836" w:type="dxa"/>
          </w:tcPr>
          <w:p w14:paraId="77D31C3A" w14:textId="6E16D471" w:rsidR="00AB7AC4" w:rsidRPr="002E7468" w:rsidRDefault="00BE0E55" w:rsidP="00C1464F">
            <w:pPr>
              <w:spacing w:before="120" w:after="120"/>
              <w:jc w:val="both"/>
              <w:rPr>
                <w:rFonts w:ascii="Calibri" w:hAnsi="Calibri" w:cs="Calibri"/>
              </w:rPr>
            </w:pPr>
            <w:r w:rsidRPr="002E7468">
              <w:rPr>
                <w:rFonts w:asciiTheme="minorHAnsi" w:hAnsiTheme="minorHAnsi" w:cstheme="minorHAnsi"/>
              </w:rPr>
              <w:t>Your exam certificates are produced by the awarding bodies and are sent to school in the autumn term, following the release of your results in August.  You will be sent details of how and when to collect your certificates before Christmas.</w:t>
            </w:r>
            <w:r w:rsidR="00C1464F" w:rsidRPr="002E7468">
              <w:rPr>
                <w:rFonts w:asciiTheme="minorHAnsi" w:hAnsiTheme="minorHAnsi" w:cstheme="minorHAnsi"/>
              </w:rPr>
              <w:t xml:space="preserve">  It is important that you collect your certificates because we can only keep them for 12 months, after which they are destroyed.</w:t>
            </w:r>
            <w:r w:rsidRPr="002E7468">
              <w:rPr>
                <w:rFonts w:asciiTheme="minorHAnsi" w:hAnsiTheme="minorHAnsi" w:cstheme="minorHAnsi"/>
              </w:rPr>
              <w:t xml:space="preserve">  </w:t>
            </w:r>
          </w:p>
        </w:tc>
      </w:tr>
    </w:tbl>
    <w:p w14:paraId="29B64CC3" w14:textId="77777777" w:rsidR="00C94C7B" w:rsidRPr="002E7468" w:rsidRDefault="00C94C7B" w:rsidP="00F5101D">
      <w:pPr>
        <w:pStyle w:val="Heading1"/>
        <w:spacing w:before="120" w:after="120"/>
        <w:jc w:val="both"/>
        <w:rPr>
          <w:rFonts w:ascii="Calibri" w:hAnsi="Calibri" w:cs="Calibri"/>
        </w:rPr>
      </w:pPr>
      <w:bookmarkStart w:id="64" w:name="_Toc463797274"/>
      <w:bookmarkStart w:id="65" w:name="_Toc88653757"/>
      <w:r w:rsidRPr="002E7468">
        <w:rPr>
          <w:rFonts w:ascii="Calibri" w:hAnsi="Calibri" w:cs="Calibri"/>
        </w:rPr>
        <w:t>Internal appeals procedures</w:t>
      </w:r>
      <w:bookmarkEnd w:id="64"/>
      <w:bookmarkEnd w:id="65"/>
    </w:p>
    <w:tbl>
      <w:tblPr>
        <w:tblStyle w:val="TableGrid"/>
        <w:tblW w:w="0" w:type="auto"/>
        <w:tblLook w:val="04A0" w:firstRow="1" w:lastRow="0" w:firstColumn="1" w:lastColumn="0" w:noHBand="0" w:noVBand="1"/>
      </w:tblPr>
      <w:tblGrid>
        <w:gridCol w:w="10456"/>
      </w:tblGrid>
      <w:tr w:rsidR="00C94C7B" w:rsidRPr="002E7468" w14:paraId="6DA93BEC" w14:textId="77777777" w:rsidTr="00C94C7B">
        <w:tc>
          <w:tcPr>
            <w:tcW w:w="10836" w:type="dxa"/>
          </w:tcPr>
          <w:p w14:paraId="076BBE36" w14:textId="6EA873E7" w:rsidR="00C1464F" w:rsidRPr="002E7468" w:rsidRDefault="00C1464F" w:rsidP="00F5101D">
            <w:pPr>
              <w:spacing w:before="120"/>
              <w:jc w:val="both"/>
              <w:rPr>
                <w:rFonts w:ascii="Calibri" w:hAnsi="Calibri" w:cs="Calibri"/>
              </w:rPr>
            </w:pPr>
            <w:r w:rsidRPr="002E7468">
              <w:rPr>
                <w:rFonts w:ascii="Calibri" w:hAnsi="Calibri" w:cs="Calibri"/>
              </w:rPr>
              <w:t>There are appeals procedures in place should you wish to appeal</w:t>
            </w:r>
            <w:r w:rsidR="00C04405" w:rsidRPr="002E7468">
              <w:rPr>
                <w:rFonts w:ascii="Calibri" w:hAnsi="Calibri" w:cs="Calibri"/>
              </w:rPr>
              <w:t xml:space="preserve"> against</w:t>
            </w:r>
            <w:r w:rsidRPr="002E7468">
              <w:rPr>
                <w:rFonts w:ascii="Calibri" w:hAnsi="Calibri" w:cs="Calibri"/>
              </w:rPr>
              <w:t>:</w:t>
            </w:r>
          </w:p>
          <w:p w14:paraId="06642728" w14:textId="40C809A4" w:rsidR="00C1464F" w:rsidRPr="002E7468" w:rsidRDefault="00C1464F" w:rsidP="00C1464F">
            <w:pPr>
              <w:pStyle w:val="ListParagraph"/>
              <w:numPr>
                <w:ilvl w:val="0"/>
                <w:numId w:val="44"/>
              </w:numPr>
              <w:spacing w:before="120"/>
              <w:jc w:val="both"/>
              <w:rPr>
                <w:rFonts w:ascii="Calibri" w:hAnsi="Calibri" w:cs="Calibri"/>
              </w:rPr>
            </w:pPr>
            <w:r w:rsidRPr="002E7468">
              <w:rPr>
                <w:rFonts w:ascii="Calibri" w:hAnsi="Calibri" w:cs="Calibri"/>
              </w:rPr>
              <w:t>any internal assessment decisions</w:t>
            </w:r>
          </w:p>
          <w:p w14:paraId="0DB034A1" w14:textId="61877FFD" w:rsidR="00C1464F" w:rsidRPr="002E7468" w:rsidRDefault="00C1464F" w:rsidP="002F0E21">
            <w:pPr>
              <w:pStyle w:val="ListParagraph"/>
              <w:numPr>
                <w:ilvl w:val="0"/>
                <w:numId w:val="44"/>
              </w:numPr>
              <w:spacing w:before="120"/>
              <w:jc w:val="both"/>
              <w:rPr>
                <w:rFonts w:ascii="Calibri" w:hAnsi="Calibri" w:cs="Calibri"/>
              </w:rPr>
            </w:pPr>
            <w:r w:rsidRPr="002E7468">
              <w:rPr>
                <w:rFonts w:ascii="Calibri" w:hAnsi="Calibri" w:cs="Calibri"/>
              </w:rPr>
              <w:t>any decisions not to support your request</w:t>
            </w:r>
            <w:r w:rsidR="00C04405" w:rsidRPr="002E7468">
              <w:rPr>
                <w:rFonts w:ascii="Calibri" w:hAnsi="Calibri" w:cs="Calibri"/>
              </w:rPr>
              <w:t xml:space="preserve"> to use </w:t>
            </w:r>
            <w:r w:rsidRPr="002E7468">
              <w:rPr>
                <w:rFonts w:ascii="Calibri" w:hAnsi="Calibri" w:cs="Calibri"/>
              </w:rPr>
              <w:t>post-result</w:t>
            </w:r>
            <w:r w:rsidR="00C04405" w:rsidRPr="002E7468">
              <w:rPr>
                <w:rFonts w:ascii="Calibri" w:hAnsi="Calibri" w:cs="Calibri"/>
              </w:rPr>
              <w:t>s</w:t>
            </w:r>
            <w:r w:rsidRPr="002E7468">
              <w:rPr>
                <w:rFonts w:ascii="Calibri" w:hAnsi="Calibri" w:cs="Calibri"/>
              </w:rPr>
              <w:t xml:space="preserve"> services</w:t>
            </w:r>
          </w:p>
          <w:p w14:paraId="2F8A74A2" w14:textId="63EF7A8C" w:rsidR="00E73268" w:rsidRPr="002E7468" w:rsidRDefault="005552B4" w:rsidP="00C04405">
            <w:pPr>
              <w:spacing w:before="120"/>
              <w:jc w:val="both"/>
              <w:rPr>
                <w:rFonts w:ascii="Calibri" w:hAnsi="Calibri" w:cs="Calibri"/>
                <w:iCs/>
                <w:color w:val="000000"/>
              </w:rPr>
            </w:pPr>
            <w:r w:rsidRPr="002E7468">
              <w:rPr>
                <w:rFonts w:ascii="Calibri" w:hAnsi="Calibri" w:cs="Calibri"/>
              </w:rPr>
              <w:t>You can read these procedures on the school website</w:t>
            </w:r>
            <w:r w:rsidR="00C04405" w:rsidRPr="002E7468">
              <w:rPr>
                <w:rFonts w:ascii="Calibri" w:hAnsi="Calibri" w:cs="Calibri"/>
              </w:rPr>
              <w:t xml:space="preserve">.  </w:t>
            </w:r>
            <w:r w:rsidR="00C1464F" w:rsidRPr="002E7468">
              <w:rPr>
                <w:rFonts w:ascii="Calibri" w:hAnsi="Calibri" w:cs="Calibri"/>
              </w:rPr>
              <w:t xml:space="preserve"> </w:t>
            </w:r>
          </w:p>
        </w:tc>
      </w:tr>
    </w:tbl>
    <w:p w14:paraId="3652C3B7" w14:textId="77777777" w:rsidR="00A31DA3" w:rsidRPr="002E7468" w:rsidRDefault="00A31DA3" w:rsidP="00F5101D">
      <w:pPr>
        <w:pStyle w:val="Heading1"/>
        <w:spacing w:before="120" w:after="120"/>
        <w:jc w:val="both"/>
        <w:rPr>
          <w:rFonts w:ascii="Calibri" w:hAnsi="Calibri" w:cs="Calibri"/>
        </w:rPr>
      </w:pPr>
      <w:bookmarkStart w:id="66" w:name="_Toc88653758"/>
      <w:r w:rsidRPr="002E7468">
        <w:rPr>
          <w:rFonts w:ascii="Calibri" w:hAnsi="Calibri" w:cs="Calibri"/>
        </w:rPr>
        <w:t>Complaints and appeals procedure</w:t>
      </w:r>
      <w:bookmarkEnd w:id="66"/>
    </w:p>
    <w:tbl>
      <w:tblPr>
        <w:tblStyle w:val="TableGrid"/>
        <w:tblW w:w="0" w:type="auto"/>
        <w:tblLook w:val="04A0" w:firstRow="1" w:lastRow="0" w:firstColumn="1" w:lastColumn="0" w:noHBand="0" w:noVBand="1"/>
      </w:tblPr>
      <w:tblGrid>
        <w:gridCol w:w="10053"/>
      </w:tblGrid>
      <w:tr w:rsidR="00A31DA3" w:rsidRPr="002E7468" w14:paraId="3F604504" w14:textId="77777777" w:rsidTr="00A31DA3">
        <w:tc>
          <w:tcPr>
            <w:tcW w:w="10053" w:type="dxa"/>
          </w:tcPr>
          <w:p w14:paraId="2F8C95EC" w14:textId="4C5306D6" w:rsidR="00E73268" w:rsidRPr="002E7468" w:rsidRDefault="00C04405" w:rsidP="002E7468">
            <w:pPr>
              <w:spacing w:before="120"/>
              <w:jc w:val="both"/>
              <w:rPr>
                <w:rFonts w:ascii="Calibri" w:hAnsi="Calibri" w:cs="Calibri"/>
                <w:iCs/>
              </w:rPr>
            </w:pPr>
            <w:r w:rsidRPr="002E7468">
              <w:rPr>
                <w:rFonts w:asciiTheme="minorHAnsi" w:hAnsiTheme="minorHAnsi" w:cstheme="minorHAnsi"/>
              </w:rPr>
              <w:t xml:space="preserve">Sutton Community Academy has a policy in place regarding Complaints and Appeal procedures in relation to the delivery or administration of a qualification. This is available to read </w:t>
            </w:r>
            <w:r w:rsidR="002E7468">
              <w:rPr>
                <w:rFonts w:asciiTheme="minorHAnsi" w:hAnsiTheme="minorHAnsi" w:cstheme="minorHAnsi"/>
              </w:rPr>
              <w:t>on</w:t>
            </w:r>
            <w:r w:rsidRPr="002E7468">
              <w:rPr>
                <w:rFonts w:asciiTheme="minorHAnsi" w:hAnsiTheme="minorHAnsi" w:cstheme="minorHAnsi"/>
              </w:rPr>
              <w:t xml:space="preserve"> the school website.</w:t>
            </w:r>
          </w:p>
        </w:tc>
      </w:tr>
    </w:tbl>
    <w:p w14:paraId="609D098C" w14:textId="05C4A9EC" w:rsidR="00C94C7B" w:rsidRPr="002E7468" w:rsidRDefault="00C94C7B" w:rsidP="00465F97">
      <w:pPr>
        <w:pStyle w:val="Headinglevel1"/>
        <w:jc w:val="right"/>
        <w:rPr>
          <w:rFonts w:ascii="Calibri" w:hAnsi="Calibri" w:cs="Calibri"/>
        </w:rPr>
      </w:pPr>
      <w:bookmarkStart w:id="67" w:name="_Toc463797275"/>
      <w:bookmarkStart w:id="68" w:name="_Toc88653759"/>
      <w:r w:rsidRPr="002E7468">
        <w:rPr>
          <w:rFonts w:ascii="Calibri" w:hAnsi="Calibri" w:cs="Calibri"/>
        </w:rPr>
        <w:lastRenderedPageBreak/>
        <w:t>Appendix 1</w:t>
      </w:r>
      <w:bookmarkEnd w:id="67"/>
      <w:bookmarkEnd w:id="68"/>
    </w:p>
    <w:p w14:paraId="03843068" w14:textId="4CDA18D5" w:rsidR="003B7F50" w:rsidRPr="002E7468" w:rsidRDefault="003B7F50" w:rsidP="00465F97">
      <w:pPr>
        <w:pStyle w:val="Headinglevel2"/>
        <w:spacing w:before="240"/>
        <w:jc w:val="both"/>
        <w:rPr>
          <w:rFonts w:ascii="Calibri" w:hAnsi="Calibri" w:cs="Calibri"/>
        </w:rPr>
      </w:pPr>
      <w:bookmarkStart w:id="69" w:name="_Toc463797278"/>
      <w:bookmarkStart w:id="70" w:name="_Toc88653760"/>
      <w:r w:rsidRPr="002E7468">
        <w:rPr>
          <w:rFonts w:ascii="Calibri" w:hAnsi="Calibri" w:cs="Calibri"/>
        </w:rPr>
        <w:t xml:space="preserve">JCQ Information for candidates </w:t>
      </w:r>
      <w:r w:rsidR="00F55673">
        <w:rPr>
          <w:rFonts w:ascii="Calibri" w:hAnsi="Calibri" w:cs="Calibri"/>
        </w:rPr>
        <w:t>–</w:t>
      </w:r>
      <w:r w:rsidRPr="002E7468">
        <w:rPr>
          <w:rFonts w:ascii="Calibri" w:hAnsi="Calibri" w:cs="Calibri"/>
        </w:rPr>
        <w:t xml:space="preserve"> coursework</w:t>
      </w:r>
      <w:bookmarkEnd w:id="69"/>
      <w:r w:rsidR="00C83F79">
        <w:rPr>
          <w:rFonts w:ascii="Calibri" w:hAnsi="Calibri" w:cs="Calibri"/>
        </w:rPr>
        <w:t xml:space="preserve"> assessments</w:t>
      </w:r>
      <w:r w:rsidR="00F55673">
        <w:rPr>
          <w:rFonts w:ascii="Calibri" w:hAnsi="Calibri" w:cs="Calibri"/>
        </w:rPr>
        <w:t xml:space="preserve"> 2021-2022</w:t>
      </w:r>
      <w:bookmarkEnd w:id="70"/>
    </w:p>
    <w:p w14:paraId="0141B285" w14:textId="23345FD7" w:rsidR="003B7F50" w:rsidRDefault="003B7F50" w:rsidP="00545050">
      <w:pPr>
        <w:spacing w:line="276" w:lineRule="auto"/>
        <w:jc w:val="both"/>
        <w:rPr>
          <w:rFonts w:ascii="Calibri" w:hAnsi="Calibri" w:cs="Calibri"/>
        </w:rPr>
      </w:pPr>
    </w:p>
    <w:p w14:paraId="57D4FB48" w14:textId="256F4B7F" w:rsidR="00BE3038" w:rsidRDefault="00534291" w:rsidP="00545050">
      <w:pPr>
        <w:spacing w:line="276" w:lineRule="auto"/>
        <w:jc w:val="both"/>
        <w:rPr>
          <w:rFonts w:ascii="Calibri" w:hAnsi="Calibri" w:cs="Calibri"/>
        </w:rPr>
      </w:pPr>
      <w:r w:rsidRPr="00534291">
        <w:rPr>
          <w:rFonts w:ascii="Calibri" w:hAnsi="Calibri" w:cs="Calibri"/>
          <w:noProof/>
        </w:rPr>
        <w:drawing>
          <wp:inline distT="0" distB="0" distL="0" distR="0" wp14:anchorId="39B01F67" wp14:editId="6E0FA82E">
            <wp:extent cx="8269692" cy="5643245"/>
            <wp:effectExtent l="0" t="127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279044" cy="5649627"/>
                    </a:xfrm>
                    <a:prstGeom prst="rect">
                      <a:avLst/>
                    </a:prstGeom>
                  </pic:spPr>
                </pic:pic>
              </a:graphicData>
            </a:graphic>
          </wp:inline>
        </w:drawing>
      </w:r>
    </w:p>
    <w:p w14:paraId="6C3EB2CC" w14:textId="14386E5D" w:rsidR="00C94C7B" w:rsidRDefault="00C94C7B" w:rsidP="00BE3038">
      <w:pPr>
        <w:pStyle w:val="Headinglevel1"/>
        <w:jc w:val="center"/>
        <w:rPr>
          <w:rFonts w:ascii="Calibri" w:hAnsi="Calibri" w:cs="Calibri"/>
        </w:rPr>
      </w:pPr>
    </w:p>
    <w:p w14:paraId="2C3B9D4C" w14:textId="7D5154F0" w:rsidR="00460EED" w:rsidRDefault="00460EED" w:rsidP="00BE3038">
      <w:pPr>
        <w:pStyle w:val="Headinglevel1"/>
        <w:jc w:val="center"/>
        <w:rPr>
          <w:rFonts w:ascii="Calibri" w:hAnsi="Calibri" w:cs="Calibri"/>
        </w:rPr>
      </w:pPr>
    </w:p>
    <w:p w14:paraId="495CC7DC" w14:textId="6E40BE7C" w:rsidR="00460EED" w:rsidRDefault="00460EED" w:rsidP="00057711">
      <w:r w:rsidRPr="00460EED">
        <w:rPr>
          <w:noProof/>
        </w:rPr>
        <w:drawing>
          <wp:inline distT="0" distB="0" distL="0" distR="0" wp14:anchorId="3F13372E" wp14:editId="4D76C9E8">
            <wp:extent cx="4372108" cy="2476500"/>
            <wp:effectExtent l="0" t="4762" r="4762" b="4763"/>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4388018" cy="2485512"/>
                    </a:xfrm>
                    <a:prstGeom prst="rect">
                      <a:avLst/>
                    </a:prstGeom>
                  </pic:spPr>
                </pic:pic>
              </a:graphicData>
            </a:graphic>
          </wp:inline>
        </w:drawing>
      </w:r>
      <w:r w:rsidRPr="00460EED">
        <w:rPr>
          <w:noProof/>
        </w:rPr>
        <w:drawing>
          <wp:inline distT="0" distB="0" distL="0" distR="0" wp14:anchorId="3037C904" wp14:editId="47B964EF">
            <wp:extent cx="4705350" cy="2468403"/>
            <wp:effectExtent l="0" t="5398"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4706803" cy="2469165"/>
                    </a:xfrm>
                    <a:prstGeom prst="rect">
                      <a:avLst/>
                    </a:prstGeom>
                  </pic:spPr>
                </pic:pic>
              </a:graphicData>
            </a:graphic>
          </wp:inline>
        </w:drawing>
      </w:r>
    </w:p>
    <w:p w14:paraId="58986205" w14:textId="09BDFEF8" w:rsidR="00460EED" w:rsidRDefault="00D61FE6" w:rsidP="00D61FE6">
      <w:pPr>
        <w:pStyle w:val="Headinglevel1"/>
        <w:rPr>
          <w:rFonts w:ascii="Calibri" w:hAnsi="Calibri" w:cs="Calibri"/>
        </w:rPr>
      </w:pPr>
      <w:r w:rsidRPr="00460EED">
        <w:rPr>
          <w:rFonts w:ascii="Calibri" w:hAnsi="Calibri" w:cs="Calibri"/>
          <w:noProof/>
        </w:rPr>
        <w:drawing>
          <wp:inline distT="0" distB="0" distL="0" distR="0" wp14:anchorId="58EB26F1" wp14:editId="7105C649">
            <wp:extent cx="4449499" cy="4925137"/>
            <wp:effectExtent l="0" t="9207"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4463283" cy="4940394"/>
                    </a:xfrm>
                    <a:prstGeom prst="rect">
                      <a:avLst/>
                    </a:prstGeom>
                  </pic:spPr>
                </pic:pic>
              </a:graphicData>
            </a:graphic>
          </wp:inline>
        </w:drawing>
      </w:r>
    </w:p>
    <w:p w14:paraId="058E86DD" w14:textId="77777777" w:rsidR="00460EED" w:rsidRDefault="00460EED" w:rsidP="00BE3038">
      <w:pPr>
        <w:pStyle w:val="Headinglevel1"/>
        <w:jc w:val="center"/>
        <w:rPr>
          <w:rFonts w:ascii="Calibri" w:hAnsi="Calibri" w:cs="Calibri"/>
        </w:rPr>
      </w:pPr>
    </w:p>
    <w:p w14:paraId="3C5E20D0" w14:textId="44617B35" w:rsidR="00C94C7B" w:rsidRPr="002E7468" w:rsidRDefault="00C94C7B" w:rsidP="00465F97">
      <w:pPr>
        <w:pStyle w:val="Headinglevel2"/>
        <w:spacing w:before="240"/>
        <w:jc w:val="both"/>
        <w:rPr>
          <w:rFonts w:ascii="Calibri" w:hAnsi="Calibri" w:cs="Calibri"/>
        </w:rPr>
      </w:pPr>
      <w:bookmarkStart w:id="71" w:name="_Toc463797280"/>
      <w:bookmarkStart w:id="72" w:name="_Toc88653761"/>
      <w:r w:rsidRPr="002E7468">
        <w:rPr>
          <w:rFonts w:ascii="Calibri" w:hAnsi="Calibri" w:cs="Calibri"/>
        </w:rPr>
        <w:t>JCQ Information for candidates – non-examination assessments</w:t>
      </w:r>
      <w:bookmarkEnd w:id="71"/>
      <w:r w:rsidR="00E32DAA">
        <w:rPr>
          <w:rFonts w:ascii="Calibri" w:hAnsi="Calibri" w:cs="Calibri"/>
        </w:rPr>
        <w:t xml:space="preserve"> 2021-2022</w:t>
      </w:r>
      <w:bookmarkEnd w:id="72"/>
    </w:p>
    <w:p w14:paraId="5EABEEC0" w14:textId="0DABA5FF" w:rsidR="00C94C7B" w:rsidRPr="002E7468" w:rsidRDefault="00C94C7B" w:rsidP="00BE3038">
      <w:pPr>
        <w:spacing w:line="276" w:lineRule="auto"/>
        <w:jc w:val="both"/>
        <w:rPr>
          <w:rFonts w:ascii="Calibri" w:eastAsia="Times New Roman" w:hAnsi="Calibri" w:cs="Calibri"/>
          <w:b/>
          <w:color w:val="FF3300"/>
          <w:szCs w:val="24"/>
        </w:rPr>
      </w:pPr>
    </w:p>
    <w:p w14:paraId="19DD1727" w14:textId="11ABDE61" w:rsidR="00E32DAA" w:rsidRDefault="00460EED" w:rsidP="00460EED">
      <w:pPr>
        <w:pStyle w:val="Headinglevel1"/>
        <w:rPr>
          <w:rFonts w:asciiTheme="minorHAnsi" w:hAnsiTheme="minorHAnsi" w:cstheme="minorHAnsi"/>
        </w:rPr>
      </w:pPr>
      <w:bookmarkStart w:id="73" w:name="_Toc463797282"/>
      <w:bookmarkStart w:id="74" w:name="_Toc463797281"/>
      <w:r w:rsidRPr="00460EED">
        <w:rPr>
          <w:rFonts w:asciiTheme="minorHAnsi" w:hAnsiTheme="minorHAnsi" w:cstheme="minorHAnsi"/>
          <w:noProof/>
        </w:rPr>
        <w:drawing>
          <wp:inline distT="0" distB="0" distL="0" distR="0" wp14:anchorId="097EF394" wp14:editId="67AADAB0">
            <wp:extent cx="7922809" cy="5404170"/>
            <wp:effectExtent l="1905" t="0" r="444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7928916" cy="5408336"/>
                    </a:xfrm>
                    <a:prstGeom prst="rect">
                      <a:avLst/>
                    </a:prstGeom>
                  </pic:spPr>
                </pic:pic>
              </a:graphicData>
            </a:graphic>
          </wp:inline>
        </w:drawing>
      </w:r>
    </w:p>
    <w:p w14:paraId="7C5EC5D9" w14:textId="5920DFCF" w:rsidR="00460EED" w:rsidRDefault="00460EED" w:rsidP="00E32DAA">
      <w:pPr>
        <w:pStyle w:val="Headinglevel1"/>
        <w:jc w:val="right"/>
        <w:rPr>
          <w:rFonts w:asciiTheme="minorHAnsi" w:hAnsiTheme="minorHAnsi" w:cstheme="minorHAnsi"/>
        </w:rPr>
      </w:pPr>
    </w:p>
    <w:p w14:paraId="15ABE159" w14:textId="1F9081C5" w:rsidR="006B7B9B" w:rsidRDefault="006B7B9B" w:rsidP="006B7B9B">
      <w:pPr>
        <w:pStyle w:val="Headinglevel1"/>
        <w:rPr>
          <w:rFonts w:asciiTheme="minorHAnsi" w:hAnsiTheme="minorHAnsi" w:cstheme="minorHAnsi"/>
        </w:rPr>
      </w:pPr>
    </w:p>
    <w:p w14:paraId="76B3365D" w14:textId="1D373B0F" w:rsidR="006B7B9B" w:rsidRPr="006B7B9B" w:rsidRDefault="006B7B9B" w:rsidP="006B7B9B"/>
    <w:p w14:paraId="6A6B3DE7" w14:textId="05CF1A64" w:rsidR="00460EED" w:rsidRDefault="006B7B9B" w:rsidP="00057711">
      <w:r w:rsidRPr="006B7B9B">
        <w:rPr>
          <w:noProof/>
        </w:rPr>
        <w:drawing>
          <wp:anchor distT="0" distB="0" distL="114300" distR="114300" simplePos="0" relativeHeight="251681792" behindDoc="0" locked="0" layoutInCell="1" allowOverlap="1" wp14:anchorId="58CE28B3" wp14:editId="27A9007D">
            <wp:simplePos x="0" y="0"/>
            <wp:positionH relativeFrom="column">
              <wp:posOffset>-609600</wp:posOffset>
            </wp:positionH>
            <wp:positionV relativeFrom="paragraph">
              <wp:posOffset>442595</wp:posOffset>
            </wp:positionV>
            <wp:extent cx="4095750" cy="3238500"/>
            <wp:effectExtent l="0" t="9525" r="9525"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095750" cy="3238500"/>
                    </a:xfrm>
                    <a:prstGeom prst="rect">
                      <a:avLst/>
                    </a:prstGeom>
                  </pic:spPr>
                </pic:pic>
              </a:graphicData>
            </a:graphic>
          </wp:anchor>
        </w:drawing>
      </w:r>
      <w:r>
        <w:tab/>
      </w:r>
      <w:r w:rsidRPr="006B7B9B">
        <w:rPr>
          <w:noProof/>
        </w:rPr>
        <w:drawing>
          <wp:inline distT="0" distB="0" distL="0" distR="0" wp14:anchorId="34E3719F" wp14:editId="148AC026">
            <wp:extent cx="4077269" cy="2848373"/>
            <wp:effectExtent l="4762" t="0" r="4763" b="4762"/>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4077269" cy="2848373"/>
                    </a:xfrm>
                    <a:prstGeom prst="rect">
                      <a:avLst/>
                    </a:prstGeom>
                  </pic:spPr>
                </pic:pic>
              </a:graphicData>
            </a:graphic>
          </wp:inline>
        </w:drawing>
      </w:r>
      <w:r>
        <w:br w:type="textWrapping" w:clear="all"/>
      </w:r>
    </w:p>
    <w:p w14:paraId="71DA4D03" w14:textId="047AB0F4" w:rsidR="00460EED" w:rsidRDefault="006B7B9B" w:rsidP="00E32DAA">
      <w:pPr>
        <w:pStyle w:val="Headinglevel1"/>
        <w:jc w:val="right"/>
        <w:rPr>
          <w:rFonts w:asciiTheme="minorHAnsi" w:hAnsiTheme="minorHAnsi" w:cstheme="minorHAnsi"/>
        </w:rPr>
      </w:pPr>
      <w:r w:rsidRPr="00460EED">
        <w:rPr>
          <w:rFonts w:asciiTheme="minorHAnsi" w:hAnsiTheme="minorHAnsi" w:cstheme="minorHAnsi"/>
          <w:noProof/>
        </w:rPr>
        <w:drawing>
          <wp:inline distT="0" distB="0" distL="0" distR="0" wp14:anchorId="71E32427" wp14:editId="5E4941F9">
            <wp:extent cx="4023336" cy="6813715"/>
            <wp:effectExtent l="0" t="4762"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4028067" cy="6821727"/>
                    </a:xfrm>
                    <a:prstGeom prst="rect">
                      <a:avLst/>
                    </a:prstGeom>
                  </pic:spPr>
                </pic:pic>
              </a:graphicData>
            </a:graphic>
          </wp:inline>
        </w:drawing>
      </w:r>
    </w:p>
    <w:p w14:paraId="1A7B0857" w14:textId="04622B0F" w:rsidR="00460EED" w:rsidRDefault="00460EED" w:rsidP="00E32DAA">
      <w:pPr>
        <w:pStyle w:val="Headinglevel1"/>
        <w:jc w:val="right"/>
        <w:rPr>
          <w:rFonts w:asciiTheme="minorHAnsi" w:hAnsiTheme="minorHAnsi" w:cstheme="minorHAnsi"/>
        </w:rPr>
      </w:pPr>
    </w:p>
    <w:p w14:paraId="46836982" w14:textId="1E4D7CDA" w:rsidR="00460EED" w:rsidRDefault="00460EED" w:rsidP="00E32DAA">
      <w:pPr>
        <w:pStyle w:val="Headinglevel1"/>
        <w:jc w:val="right"/>
        <w:rPr>
          <w:rFonts w:asciiTheme="minorHAnsi" w:hAnsiTheme="minorHAnsi" w:cstheme="minorHAnsi"/>
        </w:rPr>
      </w:pPr>
    </w:p>
    <w:p w14:paraId="1DBB6E1F" w14:textId="69A71A49" w:rsidR="00460EED" w:rsidRDefault="00460EED" w:rsidP="00E32DAA">
      <w:pPr>
        <w:pStyle w:val="Headinglevel1"/>
        <w:jc w:val="right"/>
        <w:rPr>
          <w:rFonts w:asciiTheme="minorHAnsi" w:hAnsiTheme="minorHAnsi" w:cstheme="minorHAnsi"/>
        </w:rPr>
      </w:pPr>
    </w:p>
    <w:p w14:paraId="44C9A306" w14:textId="7B3D9EE5" w:rsidR="00E32DAA" w:rsidRPr="00E32DAA" w:rsidRDefault="00E32DAA" w:rsidP="00E32DAA">
      <w:pPr>
        <w:pStyle w:val="Headinglevel2"/>
        <w:spacing w:before="240"/>
        <w:jc w:val="both"/>
        <w:rPr>
          <w:rFonts w:asciiTheme="minorHAnsi" w:hAnsiTheme="minorHAnsi" w:cstheme="minorHAnsi"/>
        </w:rPr>
      </w:pPr>
      <w:bookmarkStart w:id="75" w:name="_Toc88653762"/>
      <w:r w:rsidRPr="00E32DAA">
        <w:rPr>
          <w:rFonts w:asciiTheme="minorHAnsi" w:hAnsiTheme="minorHAnsi" w:cstheme="minorHAnsi"/>
        </w:rPr>
        <w:lastRenderedPageBreak/>
        <w:t>JCQ Information for candidates – on-screen tests</w:t>
      </w:r>
      <w:bookmarkEnd w:id="73"/>
      <w:r w:rsidR="00BE3038">
        <w:rPr>
          <w:rFonts w:asciiTheme="minorHAnsi" w:hAnsiTheme="minorHAnsi" w:cstheme="minorHAnsi"/>
        </w:rPr>
        <w:t xml:space="preserve"> 2021-2022</w:t>
      </w:r>
      <w:bookmarkEnd w:id="75"/>
    </w:p>
    <w:p w14:paraId="62D5DBB6" w14:textId="5F8D2AEF" w:rsidR="00E32DAA" w:rsidRDefault="00E32DAA" w:rsidP="00E32DAA">
      <w:pPr>
        <w:pStyle w:val="Default"/>
        <w:spacing w:after="120" w:line="276" w:lineRule="auto"/>
        <w:jc w:val="both"/>
        <w:rPr>
          <w:rFonts w:asciiTheme="minorHAnsi" w:hAnsiTheme="minorHAnsi" w:cstheme="minorHAnsi"/>
          <w:sz w:val="22"/>
          <w:szCs w:val="22"/>
        </w:rPr>
      </w:pPr>
    </w:p>
    <w:p w14:paraId="45B4EE3D" w14:textId="722447DE" w:rsidR="00D61FE6" w:rsidRDefault="00D61FE6" w:rsidP="00E32DAA">
      <w:pPr>
        <w:pStyle w:val="Default"/>
        <w:spacing w:after="120" w:line="276" w:lineRule="auto"/>
        <w:jc w:val="both"/>
        <w:rPr>
          <w:rFonts w:asciiTheme="minorHAnsi" w:hAnsiTheme="minorHAnsi" w:cstheme="minorHAnsi"/>
          <w:sz w:val="22"/>
          <w:szCs w:val="22"/>
        </w:rPr>
      </w:pPr>
      <w:r w:rsidRPr="00D61FE6">
        <w:rPr>
          <w:rFonts w:asciiTheme="minorHAnsi" w:hAnsiTheme="minorHAnsi" w:cstheme="minorHAnsi"/>
          <w:noProof/>
          <w:sz w:val="22"/>
          <w:szCs w:val="22"/>
        </w:rPr>
        <w:drawing>
          <wp:inline distT="0" distB="0" distL="0" distR="0" wp14:anchorId="74E61312" wp14:editId="761E97C0">
            <wp:extent cx="8212990" cy="5730240"/>
            <wp:effectExtent l="2858" t="0" r="952" b="953"/>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217869" cy="5733644"/>
                    </a:xfrm>
                    <a:prstGeom prst="rect">
                      <a:avLst/>
                    </a:prstGeom>
                  </pic:spPr>
                </pic:pic>
              </a:graphicData>
            </a:graphic>
          </wp:inline>
        </w:drawing>
      </w:r>
    </w:p>
    <w:p w14:paraId="0FF6F1C0" w14:textId="5B2B5D61" w:rsidR="00D61FE6" w:rsidRPr="00D61FE6" w:rsidRDefault="00D61FE6" w:rsidP="00057711">
      <w:pPr>
        <w:rPr>
          <w:lang w:eastAsia="en-US"/>
        </w:rPr>
      </w:pPr>
      <w:r w:rsidRPr="00D61FE6">
        <w:rPr>
          <w:noProof/>
        </w:rPr>
        <w:lastRenderedPageBreak/>
        <w:drawing>
          <wp:inline distT="0" distB="0" distL="0" distR="0" wp14:anchorId="1E77BDE6" wp14:editId="3B6136B0">
            <wp:extent cx="9284115" cy="1650972"/>
            <wp:effectExtent l="6667" t="0" r="318" b="317"/>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9345298" cy="1661852"/>
                    </a:xfrm>
                    <a:prstGeom prst="rect">
                      <a:avLst/>
                    </a:prstGeom>
                  </pic:spPr>
                </pic:pic>
              </a:graphicData>
            </a:graphic>
          </wp:inline>
        </w:drawing>
      </w:r>
      <w:r w:rsidRPr="00D61FE6">
        <w:rPr>
          <w:noProof/>
        </w:rPr>
        <w:drawing>
          <wp:anchor distT="0" distB="0" distL="114300" distR="114300" simplePos="0" relativeHeight="251682816" behindDoc="0" locked="0" layoutInCell="1" allowOverlap="1" wp14:anchorId="66636AF1" wp14:editId="05DB4DF4">
            <wp:simplePos x="-2757170" y="4224020"/>
            <wp:positionH relativeFrom="column">
              <wp:align>left</wp:align>
            </wp:positionH>
            <wp:positionV relativeFrom="paragraph">
              <wp:align>top</wp:align>
            </wp:positionV>
            <wp:extent cx="9197340" cy="2242820"/>
            <wp:effectExtent l="0" t="889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197340" cy="2242820"/>
                    </a:xfrm>
                    <a:prstGeom prst="rect">
                      <a:avLst/>
                    </a:prstGeom>
                  </pic:spPr>
                </pic:pic>
              </a:graphicData>
            </a:graphic>
          </wp:anchor>
        </w:drawing>
      </w:r>
      <w:r w:rsidRPr="00D61FE6">
        <w:rPr>
          <w:noProof/>
        </w:rPr>
        <w:drawing>
          <wp:inline distT="0" distB="0" distL="0" distR="0" wp14:anchorId="0E9E60C5" wp14:editId="26F53A07">
            <wp:extent cx="4752975" cy="1933414"/>
            <wp:effectExtent l="318"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4791049" cy="1948902"/>
                    </a:xfrm>
                    <a:prstGeom prst="rect">
                      <a:avLst/>
                    </a:prstGeom>
                  </pic:spPr>
                </pic:pic>
              </a:graphicData>
            </a:graphic>
          </wp:inline>
        </w:drawing>
      </w:r>
    </w:p>
    <w:p w14:paraId="45CA3B10" w14:textId="491A363A" w:rsidR="00D61FE6" w:rsidRDefault="00D61FE6" w:rsidP="00D61FE6">
      <w:pPr>
        <w:rPr>
          <w:lang w:eastAsia="en-US"/>
        </w:rPr>
      </w:pPr>
    </w:p>
    <w:p w14:paraId="000E9651" w14:textId="151AF22B" w:rsidR="00C94C7B" w:rsidRPr="002E7468" w:rsidRDefault="00D61FE6" w:rsidP="0088688B">
      <w:pPr>
        <w:tabs>
          <w:tab w:val="left" w:pos="930"/>
        </w:tabs>
        <w:rPr>
          <w:rFonts w:ascii="Calibri" w:hAnsi="Calibri" w:cs="Calibri"/>
        </w:rPr>
      </w:pPr>
      <w:r>
        <w:rPr>
          <w:lang w:eastAsia="en-US"/>
        </w:rPr>
        <w:tab/>
      </w:r>
      <w:r>
        <w:rPr>
          <w:rFonts w:asciiTheme="minorHAnsi" w:hAnsiTheme="minorHAnsi" w:cstheme="minorHAnsi"/>
        </w:rPr>
        <w:tab/>
      </w:r>
      <w:bookmarkEnd w:id="74"/>
    </w:p>
    <w:p w14:paraId="4AA95AAC" w14:textId="41EBFA96" w:rsidR="00C94C7B" w:rsidRPr="002E7468" w:rsidRDefault="00C94C7B" w:rsidP="00465F97">
      <w:pPr>
        <w:pStyle w:val="Headinglevel2"/>
        <w:spacing w:before="240"/>
        <w:jc w:val="both"/>
        <w:rPr>
          <w:rFonts w:ascii="Calibri" w:hAnsi="Calibri" w:cs="Calibri"/>
        </w:rPr>
      </w:pPr>
      <w:bookmarkStart w:id="76" w:name="_Toc463797284"/>
      <w:bookmarkStart w:id="77" w:name="_Toc88653763"/>
      <w:r w:rsidRPr="002E7468">
        <w:rPr>
          <w:rFonts w:ascii="Calibri" w:hAnsi="Calibri" w:cs="Calibri"/>
        </w:rPr>
        <w:lastRenderedPageBreak/>
        <w:t>JCQ Information for candidates – written exams</w:t>
      </w:r>
      <w:bookmarkEnd w:id="76"/>
      <w:r w:rsidR="00BE3038">
        <w:rPr>
          <w:rFonts w:ascii="Calibri" w:hAnsi="Calibri" w:cs="Calibri"/>
        </w:rPr>
        <w:t xml:space="preserve"> 2021-2022</w:t>
      </w:r>
      <w:bookmarkEnd w:id="77"/>
    </w:p>
    <w:p w14:paraId="528B9FE0" w14:textId="6B5ECC2C" w:rsidR="00C94C7B" w:rsidRPr="002E7468" w:rsidRDefault="00B72C5E" w:rsidP="00BE3038">
      <w:pPr>
        <w:jc w:val="both"/>
        <w:rPr>
          <w:rFonts w:ascii="Calibri" w:eastAsia="Times New Roman" w:hAnsi="Calibri" w:cs="Calibri"/>
          <w:b/>
          <w:color w:val="003399"/>
          <w:sz w:val="28"/>
          <w:szCs w:val="28"/>
        </w:rPr>
      </w:pPr>
      <w:r w:rsidRPr="00B72C5E">
        <w:rPr>
          <w:rFonts w:ascii="Calibri" w:eastAsia="Times New Roman" w:hAnsi="Calibri" w:cs="Calibri"/>
          <w:b/>
          <w:noProof/>
          <w:color w:val="003399"/>
          <w:sz w:val="28"/>
          <w:szCs w:val="28"/>
        </w:rPr>
        <w:drawing>
          <wp:inline distT="0" distB="0" distL="0" distR="0" wp14:anchorId="2ECBAB7F" wp14:editId="71A14FC7">
            <wp:extent cx="8643676" cy="5962015"/>
            <wp:effectExtent l="7302"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648694" cy="5965476"/>
                    </a:xfrm>
                    <a:prstGeom prst="rect">
                      <a:avLst/>
                    </a:prstGeom>
                  </pic:spPr>
                </pic:pic>
              </a:graphicData>
            </a:graphic>
          </wp:inline>
        </w:drawing>
      </w:r>
    </w:p>
    <w:p w14:paraId="008AF8E8" w14:textId="1961F7F2" w:rsidR="00B72C5E" w:rsidRDefault="00B72C5E" w:rsidP="00057711">
      <w:r w:rsidRPr="00B72C5E">
        <w:rPr>
          <w:noProof/>
        </w:rPr>
        <w:lastRenderedPageBreak/>
        <w:drawing>
          <wp:inline distT="0" distB="0" distL="0" distR="0" wp14:anchorId="43AED922" wp14:editId="279BBE87">
            <wp:extent cx="8440238" cy="2106196"/>
            <wp:effectExtent l="4763" t="0" r="4127" b="4128"/>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8478045" cy="2115630"/>
                    </a:xfrm>
                    <a:prstGeom prst="rect">
                      <a:avLst/>
                    </a:prstGeom>
                  </pic:spPr>
                </pic:pic>
              </a:graphicData>
            </a:graphic>
          </wp:inline>
        </w:drawing>
      </w:r>
      <w:bookmarkStart w:id="78" w:name="_Toc463797286"/>
      <w:bookmarkStart w:id="79" w:name="_Toc88653764"/>
      <w:r w:rsidRPr="00B72C5E">
        <w:rPr>
          <w:noProof/>
        </w:rPr>
        <w:drawing>
          <wp:inline distT="0" distB="0" distL="0" distR="0" wp14:anchorId="72FAEA7A" wp14:editId="74151EEF">
            <wp:extent cx="8605808" cy="2681886"/>
            <wp:effectExtent l="9207"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652184" cy="2696339"/>
                    </a:xfrm>
                    <a:prstGeom prst="rect">
                      <a:avLst/>
                    </a:prstGeom>
                  </pic:spPr>
                </pic:pic>
              </a:graphicData>
            </a:graphic>
          </wp:inline>
        </w:drawing>
      </w:r>
      <w:r w:rsidRPr="00B72C5E">
        <w:rPr>
          <w:noProof/>
        </w:rPr>
        <w:drawing>
          <wp:inline distT="0" distB="0" distL="0" distR="0" wp14:anchorId="56DCCEA5" wp14:editId="28BA97E5">
            <wp:extent cx="4459972" cy="1805975"/>
            <wp:effectExtent l="0" t="6667"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4481483" cy="1814685"/>
                    </a:xfrm>
                    <a:prstGeom prst="rect">
                      <a:avLst/>
                    </a:prstGeom>
                  </pic:spPr>
                </pic:pic>
              </a:graphicData>
            </a:graphic>
          </wp:inline>
        </w:drawing>
      </w:r>
      <w:r>
        <w:tab/>
      </w:r>
    </w:p>
    <w:p w14:paraId="4A6AED10" w14:textId="3A6CBB57" w:rsidR="00B72C5E" w:rsidRDefault="00B72C5E" w:rsidP="00465F97">
      <w:pPr>
        <w:pStyle w:val="Headinglevel2"/>
        <w:spacing w:before="240"/>
        <w:jc w:val="both"/>
        <w:rPr>
          <w:rFonts w:ascii="Calibri" w:hAnsi="Calibri" w:cs="Calibri"/>
        </w:rPr>
      </w:pPr>
    </w:p>
    <w:p w14:paraId="785BBFB6" w14:textId="77777777" w:rsidR="00B72C5E" w:rsidRDefault="00B72C5E" w:rsidP="00465F97">
      <w:pPr>
        <w:pStyle w:val="Headinglevel2"/>
        <w:spacing w:before="240"/>
        <w:jc w:val="both"/>
        <w:rPr>
          <w:rFonts w:ascii="Calibri" w:hAnsi="Calibri" w:cs="Calibri"/>
        </w:rPr>
      </w:pPr>
    </w:p>
    <w:p w14:paraId="4D46F3E4" w14:textId="7FD11535" w:rsidR="00534291" w:rsidRDefault="00C94C7B" w:rsidP="00B72C5E">
      <w:pPr>
        <w:pStyle w:val="Headinglevel2"/>
        <w:spacing w:before="240"/>
        <w:jc w:val="both"/>
      </w:pPr>
      <w:r w:rsidRPr="002E7468">
        <w:rPr>
          <w:rFonts w:ascii="Calibri" w:hAnsi="Calibri" w:cs="Calibri"/>
        </w:rPr>
        <w:t>JCQ Information for candidates – Privacy Notice</w:t>
      </w:r>
      <w:bookmarkStart w:id="80" w:name="_Toc463797287"/>
      <w:bookmarkEnd w:id="78"/>
      <w:bookmarkEnd w:id="79"/>
    </w:p>
    <w:p w14:paraId="36073D6F" w14:textId="77777777" w:rsidR="00534291" w:rsidRDefault="00534291" w:rsidP="00534291">
      <w:pPr>
        <w:spacing w:after="0" w:line="259" w:lineRule="auto"/>
        <w:ind w:left="120"/>
      </w:pPr>
      <w:r>
        <w:rPr>
          <w:rFonts w:ascii="Calibri" w:eastAsia="Calibri" w:hAnsi="Calibri" w:cs="Calibri"/>
          <w:noProof/>
        </w:rPr>
        <mc:AlternateContent>
          <mc:Choice Requires="wpg">
            <w:drawing>
              <wp:inline distT="0" distB="0" distL="0" distR="0" wp14:anchorId="08FA8ABE" wp14:editId="0EA95279">
                <wp:extent cx="5771515" cy="1532018"/>
                <wp:effectExtent l="0" t="0" r="0" b="0"/>
                <wp:docPr id="9538" name="Group 9538"/>
                <wp:cNvGraphicFramePr/>
                <a:graphic xmlns:a="http://schemas.openxmlformats.org/drawingml/2006/main">
                  <a:graphicData uri="http://schemas.microsoft.com/office/word/2010/wordprocessingGroup">
                    <wpg:wgp>
                      <wpg:cNvGrpSpPr/>
                      <wpg:grpSpPr>
                        <a:xfrm>
                          <a:off x="0" y="0"/>
                          <a:ext cx="5771515" cy="1532018"/>
                          <a:chOff x="0" y="0"/>
                          <a:chExt cx="5771515" cy="1532018"/>
                        </a:xfrm>
                      </wpg:grpSpPr>
                      <pic:pic xmlns:pic="http://schemas.openxmlformats.org/drawingml/2006/picture">
                        <pic:nvPicPr>
                          <pic:cNvPr id="11" name="Picture 11"/>
                          <pic:cNvPicPr/>
                        </pic:nvPicPr>
                        <pic:blipFill>
                          <a:blip r:embed="rId30"/>
                          <a:stretch>
                            <a:fillRect/>
                          </a:stretch>
                        </pic:blipFill>
                        <pic:spPr>
                          <a:xfrm>
                            <a:off x="5064125" y="0"/>
                            <a:ext cx="666115" cy="641985"/>
                          </a:xfrm>
                          <a:prstGeom prst="rect">
                            <a:avLst/>
                          </a:prstGeom>
                        </pic:spPr>
                      </pic:pic>
                      <wps:wsp>
                        <wps:cNvPr id="12" name="Rectangle 12"/>
                        <wps:cNvSpPr/>
                        <wps:spPr>
                          <a:xfrm>
                            <a:off x="5731764" y="529407"/>
                            <a:ext cx="42058" cy="186236"/>
                          </a:xfrm>
                          <a:prstGeom prst="rect">
                            <a:avLst/>
                          </a:prstGeom>
                          <a:ln>
                            <a:noFill/>
                          </a:ln>
                        </wps:spPr>
                        <wps:txbx>
                          <w:txbxContent>
                            <w:p w14:paraId="7746A539"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31"/>
                          <a:stretch>
                            <a:fillRect/>
                          </a:stretch>
                        </pic:blipFill>
                        <pic:spPr>
                          <a:xfrm>
                            <a:off x="0" y="923925"/>
                            <a:ext cx="944880" cy="536575"/>
                          </a:xfrm>
                          <a:prstGeom prst="rect">
                            <a:avLst/>
                          </a:prstGeom>
                        </pic:spPr>
                      </pic:pic>
                      <wps:wsp>
                        <wps:cNvPr id="16" name="Rectangle 16"/>
                        <wps:cNvSpPr/>
                        <wps:spPr>
                          <a:xfrm>
                            <a:off x="945134" y="1347796"/>
                            <a:ext cx="42059" cy="186236"/>
                          </a:xfrm>
                          <a:prstGeom prst="rect">
                            <a:avLst/>
                          </a:prstGeom>
                          <a:ln>
                            <a:noFill/>
                          </a:ln>
                        </wps:spPr>
                        <wps:txbx>
                          <w:txbxContent>
                            <w:p w14:paraId="0BFE5FE2"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 name="Rectangle 17"/>
                        <wps:cNvSpPr/>
                        <wps:spPr>
                          <a:xfrm>
                            <a:off x="977138" y="1347796"/>
                            <a:ext cx="42059" cy="186236"/>
                          </a:xfrm>
                          <a:prstGeom prst="rect">
                            <a:avLst/>
                          </a:prstGeom>
                          <a:ln>
                            <a:noFill/>
                          </a:ln>
                        </wps:spPr>
                        <wps:txbx>
                          <w:txbxContent>
                            <w:p w14:paraId="7CD6BEC7"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32"/>
                          <a:stretch>
                            <a:fillRect/>
                          </a:stretch>
                        </pic:blipFill>
                        <pic:spPr>
                          <a:xfrm>
                            <a:off x="1017905" y="718185"/>
                            <a:ext cx="719455" cy="786130"/>
                          </a:xfrm>
                          <a:prstGeom prst="rect">
                            <a:avLst/>
                          </a:prstGeom>
                        </pic:spPr>
                      </pic:pic>
                      <wps:wsp>
                        <wps:cNvPr id="20" name="Rectangle 20"/>
                        <wps:cNvSpPr/>
                        <wps:spPr>
                          <a:xfrm>
                            <a:off x="1737995" y="1391991"/>
                            <a:ext cx="42059" cy="186236"/>
                          </a:xfrm>
                          <a:prstGeom prst="rect">
                            <a:avLst/>
                          </a:prstGeom>
                          <a:ln>
                            <a:noFill/>
                          </a:ln>
                        </wps:spPr>
                        <wps:txbx>
                          <w:txbxContent>
                            <w:p w14:paraId="266D89DE"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 name="Rectangle 21"/>
                        <wps:cNvSpPr/>
                        <wps:spPr>
                          <a:xfrm>
                            <a:off x="1769999" y="1391991"/>
                            <a:ext cx="42059" cy="186236"/>
                          </a:xfrm>
                          <a:prstGeom prst="rect">
                            <a:avLst/>
                          </a:prstGeom>
                          <a:ln>
                            <a:noFill/>
                          </a:ln>
                        </wps:spPr>
                        <wps:txbx>
                          <w:txbxContent>
                            <w:p w14:paraId="11A8848C"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33"/>
                          <a:stretch>
                            <a:fillRect/>
                          </a:stretch>
                        </pic:blipFill>
                        <pic:spPr>
                          <a:xfrm>
                            <a:off x="1813560" y="946785"/>
                            <a:ext cx="662940" cy="323215"/>
                          </a:xfrm>
                          <a:prstGeom prst="rect">
                            <a:avLst/>
                          </a:prstGeom>
                        </pic:spPr>
                      </pic:pic>
                      <wps:wsp>
                        <wps:cNvPr id="24" name="Rectangle 24"/>
                        <wps:cNvSpPr/>
                        <wps:spPr>
                          <a:xfrm>
                            <a:off x="2477135" y="1157296"/>
                            <a:ext cx="42058" cy="186236"/>
                          </a:xfrm>
                          <a:prstGeom prst="rect">
                            <a:avLst/>
                          </a:prstGeom>
                          <a:ln>
                            <a:noFill/>
                          </a:ln>
                        </wps:spPr>
                        <wps:txbx>
                          <w:txbxContent>
                            <w:p w14:paraId="38A5B226"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5" name="Rectangle 25"/>
                        <wps:cNvSpPr/>
                        <wps:spPr>
                          <a:xfrm>
                            <a:off x="2509139" y="1157296"/>
                            <a:ext cx="42058" cy="186236"/>
                          </a:xfrm>
                          <a:prstGeom prst="rect">
                            <a:avLst/>
                          </a:prstGeom>
                          <a:ln>
                            <a:noFill/>
                          </a:ln>
                        </wps:spPr>
                        <wps:txbx>
                          <w:txbxContent>
                            <w:p w14:paraId="4C26C236"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34"/>
                          <a:stretch>
                            <a:fillRect/>
                          </a:stretch>
                        </pic:blipFill>
                        <pic:spPr>
                          <a:xfrm>
                            <a:off x="2574290" y="940435"/>
                            <a:ext cx="847090" cy="335280"/>
                          </a:xfrm>
                          <a:prstGeom prst="rect">
                            <a:avLst/>
                          </a:prstGeom>
                        </pic:spPr>
                      </pic:pic>
                      <wps:wsp>
                        <wps:cNvPr id="28" name="Rectangle 28"/>
                        <wps:cNvSpPr/>
                        <wps:spPr>
                          <a:xfrm>
                            <a:off x="3422269" y="1163391"/>
                            <a:ext cx="42058" cy="186236"/>
                          </a:xfrm>
                          <a:prstGeom prst="rect">
                            <a:avLst/>
                          </a:prstGeom>
                          <a:ln>
                            <a:noFill/>
                          </a:ln>
                        </wps:spPr>
                        <wps:txbx>
                          <w:txbxContent>
                            <w:p w14:paraId="32BDDDF6"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 name="Rectangle 29"/>
                        <wps:cNvSpPr/>
                        <wps:spPr>
                          <a:xfrm>
                            <a:off x="3454273" y="1163391"/>
                            <a:ext cx="42058" cy="186236"/>
                          </a:xfrm>
                          <a:prstGeom prst="rect">
                            <a:avLst/>
                          </a:prstGeom>
                          <a:ln>
                            <a:noFill/>
                          </a:ln>
                        </wps:spPr>
                        <wps:txbx>
                          <w:txbxContent>
                            <w:p w14:paraId="43532562"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35"/>
                          <a:stretch>
                            <a:fillRect/>
                          </a:stretch>
                        </pic:blipFill>
                        <pic:spPr>
                          <a:xfrm>
                            <a:off x="3486785" y="954406"/>
                            <a:ext cx="737870" cy="301625"/>
                          </a:xfrm>
                          <a:prstGeom prst="rect">
                            <a:avLst/>
                          </a:prstGeom>
                        </pic:spPr>
                      </pic:pic>
                      <wps:wsp>
                        <wps:cNvPr id="32" name="Rectangle 32"/>
                        <wps:cNvSpPr/>
                        <wps:spPr>
                          <a:xfrm>
                            <a:off x="4225798" y="1143579"/>
                            <a:ext cx="42058" cy="186236"/>
                          </a:xfrm>
                          <a:prstGeom prst="rect">
                            <a:avLst/>
                          </a:prstGeom>
                          <a:ln>
                            <a:noFill/>
                          </a:ln>
                        </wps:spPr>
                        <wps:txbx>
                          <w:txbxContent>
                            <w:p w14:paraId="6438B0C8"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 name="Rectangle 33"/>
                        <wps:cNvSpPr/>
                        <wps:spPr>
                          <a:xfrm>
                            <a:off x="4257802" y="1143579"/>
                            <a:ext cx="42058" cy="186236"/>
                          </a:xfrm>
                          <a:prstGeom prst="rect">
                            <a:avLst/>
                          </a:prstGeom>
                          <a:ln>
                            <a:noFill/>
                          </a:ln>
                        </wps:spPr>
                        <wps:txbx>
                          <w:txbxContent>
                            <w:p w14:paraId="31771ADA"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36"/>
                          <a:stretch>
                            <a:fillRect/>
                          </a:stretch>
                        </pic:blipFill>
                        <pic:spPr>
                          <a:xfrm>
                            <a:off x="4309745" y="777241"/>
                            <a:ext cx="847725" cy="669290"/>
                          </a:xfrm>
                          <a:prstGeom prst="rect">
                            <a:avLst/>
                          </a:prstGeom>
                        </pic:spPr>
                      </pic:pic>
                      <wps:wsp>
                        <wps:cNvPr id="36" name="Rectangle 36"/>
                        <wps:cNvSpPr/>
                        <wps:spPr>
                          <a:xfrm>
                            <a:off x="5158486" y="1334079"/>
                            <a:ext cx="42058" cy="186236"/>
                          </a:xfrm>
                          <a:prstGeom prst="rect">
                            <a:avLst/>
                          </a:prstGeom>
                          <a:ln>
                            <a:noFill/>
                          </a:ln>
                        </wps:spPr>
                        <wps:txbx>
                          <w:txbxContent>
                            <w:p w14:paraId="62C69715"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 name="Rectangle 37"/>
                        <wps:cNvSpPr/>
                        <wps:spPr>
                          <a:xfrm>
                            <a:off x="5190490" y="1334079"/>
                            <a:ext cx="42058" cy="186236"/>
                          </a:xfrm>
                          <a:prstGeom prst="rect">
                            <a:avLst/>
                          </a:prstGeom>
                          <a:ln>
                            <a:noFill/>
                          </a:ln>
                        </wps:spPr>
                        <wps:txbx>
                          <w:txbxContent>
                            <w:p w14:paraId="28D609BA" w14:textId="77777777" w:rsidR="00534291" w:rsidRDefault="00534291"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37"/>
                          <a:stretch>
                            <a:fillRect/>
                          </a:stretch>
                        </pic:blipFill>
                        <pic:spPr>
                          <a:xfrm>
                            <a:off x="5239385" y="845820"/>
                            <a:ext cx="532130" cy="532130"/>
                          </a:xfrm>
                          <a:prstGeom prst="rect">
                            <a:avLst/>
                          </a:prstGeom>
                        </pic:spPr>
                      </pic:pic>
                    </wpg:wgp>
                  </a:graphicData>
                </a:graphic>
              </wp:inline>
            </w:drawing>
          </mc:Choice>
          <mc:Fallback>
            <w:pict>
              <v:group w14:anchorId="08FA8ABE" id="Group 9538" o:spid="_x0000_s1026" style="width:454.45pt;height:120.65pt;mso-position-horizontal-relative:char;mso-position-vertical-relative:line" coordsize="57715,15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0641;width:6661;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">
                  <v:imagedata r:id="rId38" o:title=""/>
                </v:shape>
                <v:rect id="Rectangle 12" o:spid="_x0000_s1028" style="position:absolute;left:57317;top:529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746A539"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15" o:spid="_x0000_s1029" type="#_x0000_t75" style="position:absolute;top:9239;width:9448;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">
                  <v:imagedata r:id="rId39" o:title=""/>
                </v:shape>
                <v:rect id="Rectangle 16" o:spid="_x0000_s1030" style="position:absolute;left:9451;top:134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BFE5FE2"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rect id="Rectangle 17" o:spid="_x0000_s1031" style="position:absolute;left:9771;top:134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CD6BEC7"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19" o:spid="_x0000_s1032" type="#_x0000_t75" style="position:absolute;left:10179;top:7181;width:7194;height: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">
                  <v:imagedata r:id="rId40" o:title=""/>
                </v:shape>
                <v:rect id="Rectangle 20" o:spid="_x0000_s1033" style="position:absolute;left:17379;top:1391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66D89DE"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rect id="Rectangle 21" o:spid="_x0000_s1034" style="position:absolute;left:17699;top:1391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1A8848C"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23" o:spid="_x0000_s1035" type="#_x0000_t75" style="position:absolute;left:18135;top:9467;width:6630;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">
                  <v:imagedata r:id="rId41" o:title=""/>
                </v:shape>
                <v:rect id="Rectangle 24" o:spid="_x0000_s1036" style="position:absolute;left:24771;top:115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A5B226"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rect id="Rectangle 25" o:spid="_x0000_s1037" style="position:absolute;left:25091;top:115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C26C236"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27" o:spid="_x0000_s1038" type="#_x0000_t75" style="position:absolute;left:25742;top:9404;width:8471;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">
                  <v:imagedata r:id="rId42" o:title=""/>
                </v:shape>
                <v:rect id="Rectangle 28" o:spid="_x0000_s1039" style="position:absolute;left:34222;top:1163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2BDDDF6"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rect id="Rectangle 29" o:spid="_x0000_s1040" style="position:absolute;left:34542;top:1163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3532562"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31" o:spid="_x0000_s1041" type="#_x0000_t75" style="position:absolute;left:34867;top:9544;width:7379;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">
                  <v:imagedata r:id="rId43" o:title=""/>
                </v:shape>
                <v:rect id="Rectangle 32" o:spid="_x0000_s1042" style="position:absolute;left:42257;top:1143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38B0C8"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rect id="Rectangle 33" o:spid="_x0000_s1043" style="position:absolute;left:42578;top:114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771ADA"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35" o:spid="_x0000_s1044" type="#_x0000_t75" style="position:absolute;left:43097;top:7772;width:8477;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">
                  <v:imagedata r:id="rId44" o:title=""/>
                </v:shape>
                <v:rect id="Rectangle 36" o:spid="_x0000_s1045" style="position:absolute;left:51584;top:133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2C69715"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rect id="Rectangle 37" o:spid="_x0000_s1046" style="position:absolute;left:51904;top:133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8D609BA" w14:textId="77777777" w:rsidR="00534291" w:rsidRDefault="00534291" w:rsidP="00534291">
                        <w:pPr>
                          <w:spacing w:after="160" w:line="259" w:lineRule="auto"/>
                        </w:pPr>
                        <w:r>
                          <w:rPr>
                            <w:rFonts w:ascii="Times New Roman" w:eastAsia="Times New Roman" w:hAnsi="Times New Roman" w:cs="Times New Roman"/>
                          </w:rPr>
                          <w:t xml:space="preserve"> </w:t>
                        </w:r>
                      </w:p>
                    </w:txbxContent>
                  </v:textbox>
                </v:rect>
                <v:shape id="Picture 39" o:spid="_x0000_s1047" type="#_x0000_t75" style="position:absolute;left:52393;top:8458;width:5322;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">
                  <v:imagedata r:id="rId45" o:title=""/>
                </v:shape>
                <w10:anchorlock/>
              </v:group>
            </w:pict>
          </mc:Fallback>
        </mc:AlternateContent>
      </w:r>
    </w:p>
    <w:p w14:paraId="4ECC895D" w14:textId="77777777" w:rsidR="00534291" w:rsidRDefault="00534291" w:rsidP="00534291">
      <w:pPr>
        <w:spacing w:after="126" w:line="259" w:lineRule="auto"/>
        <w:ind w:right="52"/>
      </w:pPr>
      <w:r>
        <w:rPr>
          <w:rFonts w:ascii="Times New Roman" w:eastAsia="Times New Roman" w:hAnsi="Times New Roman" w:cs="Times New Roman"/>
          <w:sz w:val="14"/>
        </w:rPr>
        <w:t xml:space="preserve"> </w:t>
      </w:r>
    </w:p>
    <w:p w14:paraId="17BE9DEA" w14:textId="77777777" w:rsidR="00534291" w:rsidRDefault="00534291" w:rsidP="00534291">
      <w:pPr>
        <w:spacing w:after="101" w:line="259" w:lineRule="auto"/>
        <w:ind w:left="16"/>
        <w:jc w:val="center"/>
      </w:pPr>
      <w:r>
        <w:rPr>
          <w:b/>
        </w:rPr>
        <w:t xml:space="preserve">Information for Candidates </w:t>
      </w:r>
    </w:p>
    <w:p w14:paraId="06BCC76B" w14:textId="77777777" w:rsidR="00534291" w:rsidRDefault="00534291" w:rsidP="00534291">
      <w:pPr>
        <w:spacing w:after="156" w:line="259" w:lineRule="auto"/>
        <w:ind w:left="16" w:right="2"/>
        <w:jc w:val="center"/>
      </w:pPr>
      <w:r>
        <w:rPr>
          <w:b/>
        </w:rPr>
        <w:t>Information About You and How We Use It</w:t>
      </w:r>
      <w:r>
        <w:t xml:space="preserve"> </w:t>
      </w:r>
    </w:p>
    <w:p w14:paraId="133B0A32" w14:textId="77777777" w:rsidR="00534291" w:rsidRPr="005A4DF3" w:rsidRDefault="00534291" w:rsidP="00534291">
      <w:pPr>
        <w:spacing w:after="55"/>
        <w:ind w:left="115" w:right="82"/>
        <w:rPr>
          <w:sz w:val="20"/>
          <w:szCs w:val="20"/>
        </w:rPr>
      </w:pPr>
      <w:r w:rsidRPr="005A4DF3">
        <w:rPr>
          <w:sz w:val="20"/>
          <w:szCs w:val="20"/>
        </w:rPr>
        <w:t xml:space="preserve">You have entered general or vocational qualifications such as GCSE, A-level, functional skills qualifications etc with one or more of the awarding bodies listed above. In order to be able to provide examinations and assessments, the awarding body needs to collect and use information about you.  This notice provides you with a high level summary of the information the awarding body is required by law to give you about what happens to that information. For more detail see each awarding body’s full Privacy Notice: </w:t>
      </w:r>
    </w:p>
    <w:p w14:paraId="5B02EE17" w14:textId="77777777" w:rsidR="00534291" w:rsidRPr="005A4DF3" w:rsidRDefault="00534291" w:rsidP="00534291">
      <w:pPr>
        <w:spacing w:after="60" w:line="259" w:lineRule="auto"/>
        <w:ind w:left="120"/>
        <w:rPr>
          <w:sz w:val="20"/>
          <w:szCs w:val="20"/>
        </w:rPr>
      </w:pPr>
      <w:r w:rsidRPr="005A4DF3">
        <w:rPr>
          <w:sz w:val="20"/>
          <w:szCs w:val="20"/>
        </w:rPr>
        <w:t xml:space="preserve"> </w:t>
      </w:r>
    </w:p>
    <w:p w14:paraId="1A74BE9A" w14:textId="77777777" w:rsidR="00534291" w:rsidRPr="005A4DF3" w:rsidRDefault="00534291" w:rsidP="00534291">
      <w:pPr>
        <w:tabs>
          <w:tab w:val="center" w:pos="3576"/>
        </w:tabs>
        <w:spacing w:after="65" w:line="259" w:lineRule="auto"/>
        <w:rPr>
          <w:sz w:val="20"/>
          <w:szCs w:val="20"/>
        </w:rPr>
      </w:pPr>
      <w:r w:rsidRPr="005A4DF3">
        <w:rPr>
          <w:sz w:val="20"/>
          <w:szCs w:val="20"/>
        </w:rPr>
        <w:t xml:space="preserve">AQA  </w:t>
      </w:r>
      <w:r w:rsidRPr="005A4DF3">
        <w:rPr>
          <w:sz w:val="20"/>
          <w:szCs w:val="20"/>
        </w:rPr>
        <w:tab/>
      </w:r>
      <w:hyperlink r:id="rId46">
        <w:r w:rsidRPr="005A4DF3">
          <w:rPr>
            <w:color w:val="0000FF"/>
            <w:sz w:val="20"/>
            <w:szCs w:val="20"/>
            <w:u w:val="single" w:color="0000FF"/>
          </w:rPr>
          <w:t>https://www.aqa.org.uk/about</w:t>
        </w:r>
      </w:hyperlink>
      <w:hyperlink r:id="rId47">
        <w:r w:rsidRPr="005A4DF3">
          <w:rPr>
            <w:color w:val="0000FF"/>
            <w:sz w:val="20"/>
            <w:szCs w:val="20"/>
            <w:u w:val="single" w:color="0000FF"/>
          </w:rPr>
          <w:t>-</w:t>
        </w:r>
      </w:hyperlink>
      <w:hyperlink r:id="rId48">
        <w:r w:rsidRPr="005A4DF3">
          <w:rPr>
            <w:color w:val="0000FF"/>
            <w:sz w:val="20"/>
            <w:szCs w:val="20"/>
            <w:u w:val="single" w:color="0000FF"/>
          </w:rPr>
          <w:t>us/privacy</w:t>
        </w:r>
      </w:hyperlink>
      <w:hyperlink r:id="rId49">
        <w:r w:rsidRPr="005A4DF3">
          <w:rPr>
            <w:color w:val="0000FF"/>
            <w:sz w:val="20"/>
            <w:szCs w:val="20"/>
            <w:u w:val="single" w:color="0000FF"/>
          </w:rPr>
          <w:t>-</w:t>
        </w:r>
      </w:hyperlink>
      <w:hyperlink r:id="rId50">
        <w:r w:rsidRPr="005A4DF3">
          <w:rPr>
            <w:color w:val="0000FF"/>
            <w:sz w:val="20"/>
            <w:szCs w:val="20"/>
            <w:u w:val="single" w:color="0000FF"/>
          </w:rPr>
          <w:t>notice</w:t>
        </w:r>
      </w:hyperlink>
      <w:hyperlink r:id="rId51">
        <w:r w:rsidRPr="005A4DF3">
          <w:rPr>
            <w:color w:val="0000FF"/>
            <w:sz w:val="20"/>
            <w:szCs w:val="20"/>
          </w:rPr>
          <w:t xml:space="preserve"> </w:t>
        </w:r>
      </w:hyperlink>
      <w:r w:rsidRPr="005A4DF3">
        <w:rPr>
          <w:color w:val="0000FF"/>
          <w:sz w:val="20"/>
          <w:szCs w:val="20"/>
        </w:rPr>
        <w:t xml:space="preserve"> </w:t>
      </w:r>
    </w:p>
    <w:p w14:paraId="0BC0D00C" w14:textId="77777777" w:rsidR="00534291" w:rsidRPr="005A4DF3" w:rsidRDefault="00534291" w:rsidP="00534291">
      <w:pPr>
        <w:tabs>
          <w:tab w:val="center" w:pos="3137"/>
        </w:tabs>
        <w:spacing w:after="65" w:line="259" w:lineRule="auto"/>
        <w:rPr>
          <w:sz w:val="20"/>
          <w:szCs w:val="20"/>
        </w:rPr>
      </w:pPr>
      <w:r w:rsidRPr="005A4DF3">
        <w:rPr>
          <w:sz w:val="20"/>
          <w:szCs w:val="20"/>
        </w:rPr>
        <w:t xml:space="preserve">CCEA  </w:t>
      </w:r>
      <w:r w:rsidRPr="005A4DF3">
        <w:rPr>
          <w:sz w:val="20"/>
          <w:szCs w:val="20"/>
        </w:rPr>
        <w:tab/>
      </w:r>
      <w:hyperlink r:id="rId52">
        <w:r w:rsidRPr="005A4DF3">
          <w:rPr>
            <w:color w:val="0000FF"/>
            <w:sz w:val="20"/>
            <w:szCs w:val="20"/>
            <w:u w:val="single" w:color="0000FF"/>
          </w:rPr>
          <w:t>http://ccea.org.uk/legal/privacy_policy</w:t>
        </w:r>
      </w:hyperlink>
      <w:hyperlink r:id="rId53">
        <w:r w:rsidRPr="005A4DF3">
          <w:rPr>
            <w:color w:val="0000FF"/>
            <w:sz w:val="20"/>
            <w:szCs w:val="20"/>
          </w:rPr>
          <w:t xml:space="preserve"> </w:t>
        </w:r>
      </w:hyperlink>
    </w:p>
    <w:p w14:paraId="7EFA1560" w14:textId="77777777" w:rsidR="00534291" w:rsidRPr="005A4DF3" w:rsidRDefault="00534291" w:rsidP="00534291">
      <w:pPr>
        <w:spacing w:after="65" w:line="259" w:lineRule="auto"/>
        <w:rPr>
          <w:sz w:val="20"/>
          <w:szCs w:val="20"/>
        </w:rPr>
      </w:pPr>
      <w:r w:rsidRPr="005A4DF3">
        <w:rPr>
          <w:sz w:val="20"/>
          <w:szCs w:val="20"/>
        </w:rPr>
        <w:t>City &amp; Guilds</w:t>
      </w:r>
      <w:r w:rsidRPr="005A4DF3">
        <w:rPr>
          <w:sz w:val="20"/>
          <w:szCs w:val="20"/>
        </w:rPr>
        <w:tab/>
      </w:r>
      <w:hyperlink r:id="rId54">
        <w:r w:rsidRPr="005A4DF3">
          <w:rPr>
            <w:color w:val="0000FF"/>
            <w:sz w:val="20"/>
            <w:szCs w:val="20"/>
            <w:u w:val="single" w:color="0000FF"/>
          </w:rPr>
          <w:t>https://www.cityandguilds.com/help/help</w:t>
        </w:r>
      </w:hyperlink>
      <w:hyperlink r:id="rId55">
        <w:r w:rsidRPr="005A4DF3">
          <w:rPr>
            <w:color w:val="0000FF"/>
            <w:sz w:val="20"/>
            <w:szCs w:val="20"/>
            <w:u w:val="single" w:color="0000FF"/>
          </w:rPr>
          <w:t>-</w:t>
        </w:r>
      </w:hyperlink>
      <w:hyperlink r:id="rId56">
        <w:r w:rsidRPr="005A4DF3">
          <w:rPr>
            <w:color w:val="0000FF"/>
            <w:sz w:val="20"/>
            <w:szCs w:val="20"/>
            <w:u w:val="single" w:color="0000FF"/>
          </w:rPr>
          <w:t>for</w:t>
        </w:r>
      </w:hyperlink>
      <w:hyperlink r:id="rId57">
        <w:r w:rsidRPr="005A4DF3">
          <w:rPr>
            <w:color w:val="0000FF"/>
            <w:sz w:val="20"/>
            <w:szCs w:val="20"/>
            <w:u w:val="single" w:color="0000FF"/>
          </w:rPr>
          <w:t>-</w:t>
        </w:r>
      </w:hyperlink>
      <w:hyperlink r:id="rId58">
        <w:r w:rsidRPr="005A4DF3">
          <w:rPr>
            <w:color w:val="0000FF"/>
            <w:sz w:val="20"/>
            <w:szCs w:val="20"/>
            <w:u w:val="single" w:color="0000FF"/>
          </w:rPr>
          <w:t>learners/learner</w:t>
        </w:r>
      </w:hyperlink>
      <w:hyperlink r:id="rId59">
        <w:r w:rsidRPr="005A4DF3">
          <w:rPr>
            <w:color w:val="0000FF"/>
            <w:sz w:val="20"/>
            <w:szCs w:val="20"/>
            <w:u w:val="single" w:color="0000FF"/>
          </w:rPr>
          <w:t>-</w:t>
        </w:r>
      </w:hyperlink>
      <w:hyperlink r:id="rId60">
        <w:r w:rsidRPr="005A4DF3">
          <w:rPr>
            <w:color w:val="0000FF"/>
            <w:sz w:val="20"/>
            <w:szCs w:val="20"/>
            <w:u w:val="single" w:color="0000FF"/>
          </w:rPr>
          <w:t>policy</w:t>
        </w:r>
      </w:hyperlink>
      <w:hyperlink r:id="rId61">
        <w:r w:rsidRPr="005A4DF3">
          <w:rPr>
            <w:color w:val="0000FF"/>
            <w:sz w:val="20"/>
            <w:szCs w:val="20"/>
          </w:rPr>
          <w:t xml:space="preserve"> </w:t>
        </w:r>
      </w:hyperlink>
      <w:r w:rsidRPr="005A4DF3">
        <w:rPr>
          <w:color w:val="0000FF"/>
          <w:sz w:val="20"/>
          <w:szCs w:val="20"/>
        </w:rPr>
        <w:t xml:space="preserve"> </w:t>
      </w:r>
    </w:p>
    <w:p w14:paraId="5B130CD8" w14:textId="77777777" w:rsidR="00534291" w:rsidRPr="005A4DF3" w:rsidRDefault="00534291" w:rsidP="00534291">
      <w:pPr>
        <w:tabs>
          <w:tab w:val="center" w:pos="3309"/>
        </w:tabs>
        <w:spacing w:after="65" w:line="259" w:lineRule="auto"/>
        <w:rPr>
          <w:sz w:val="20"/>
          <w:szCs w:val="20"/>
        </w:rPr>
      </w:pPr>
      <w:r w:rsidRPr="005A4DF3">
        <w:rPr>
          <w:sz w:val="20"/>
          <w:szCs w:val="20"/>
        </w:rPr>
        <w:t xml:space="preserve">NCFE  </w:t>
      </w:r>
      <w:r w:rsidRPr="005A4DF3">
        <w:rPr>
          <w:sz w:val="20"/>
          <w:szCs w:val="20"/>
        </w:rPr>
        <w:tab/>
      </w:r>
      <w:hyperlink r:id="rId62">
        <w:r w:rsidRPr="005A4DF3">
          <w:rPr>
            <w:color w:val="0000FF"/>
            <w:sz w:val="20"/>
            <w:szCs w:val="20"/>
            <w:u w:val="single" w:color="0000FF"/>
          </w:rPr>
          <w:t>https://www.ncfe.org.uk/legal</w:t>
        </w:r>
      </w:hyperlink>
      <w:hyperlink r:id="rId63">
        <w:r w:rsidRPr="005A4DF3">
          <w:rPr>
            <w:color w:val="0000FF"/>
            <w:sz w:val="20"/>
            <w:szCs w:val="20"/>
            <w:u w:val="single" w:color="0000FF"/>
          </w:rPr>
          <w:t>-</w:t>
        </w:r>
      </w:hyperlink>
      <w:hyperlink r:id="rId64">
        <w:r w:rsidRPr="005A4DF3">
          <w:rPr>
            <w:color w:val="0000FF"/>
            <w:sz w:val="20"/>
            <w:szCs w:val="20"/>
            <w:u w:val="single" w:color="0000FF"/>
          </w:rPr>
          <w:t>information</w:t>
        </w:r>
      </w:hyperlink>
      <w:hyperlink r:id="rId65">
        <w:r w:rsidRPr="005A4DF3">
          <w:rPr>
            <w:sz w:val="20"/>
            <w:szCs w:val="20"/>
          </w:rPr>
          <w:t xml:space="preserve"> </w:t>
        </w:r>
      </w:hyperlink>
    </w:p>
    <w:p w14:paraId="04E095CF" w14:textId="77777777" w:rsidR="00534291" w:rsidRPr="005A4DF3" w:rsidRDefault="00534291" w:rsidP="00534291">
      <w:pPr>
        <w:tabs>
          <w:tab w:val="center" w:pos="4716"/>
        </w:tabs>
        <w:spacing w:after="65" w:line="259" w:lineRule="auto"/>
        <w:rPr>
          <w:sz w:val="20"/>
          <w:szCs w:val="20"/>
        </w:rPr>
      </w:pPr>
      <w:r w:rsidRPr="005A4DF3">
        <w:rPr>
          <w:sz w:val="20"/>
          <w:szCs w:val="20"/>
        </w:rPr>
        <w:t xml:space="preserve">OCR  </w:t>
      </w:r>
      <w:r w:rsidRPr="005A4DF3">
        <w:rPr>
          <w:sz w:val="20"/>
          <w:szCs w:val="20"/>
        </w:rPr>
        <w:tab/>
      </w:r>
      <w:hyperlink r:id="rId66">
        <w:r w:rsidRPr="005A4DF3">
          <w:rPr>
            <w:color w:val="0000FF"/>
            <w:sz w:val="20"/>
            <w:szCs w:val="20"/>
            <w:u w:val="single" w:color="0000FF"/>
          </w:rPr>
          <w:t>https://www.ocr.org.uk/about/our</w:t>
        </w:r>
      </w:hyperlink>
      <w:hyperlink r:id="rId67">
        <w:r w:rsidRPr="005A4DF3">
          <w:rPr>
            <w:color w:val="0000FF"/>
            <w:sz w:val="20"/>
            <w:szCs w:val="20"/>
            <w:u w:val="single" w:color="0000FF"/>
          </w:rPr>
          <w:t>-</w:t>
        </w:r>
      </w:hyperlink>
      <w:hyperlink r:id="rId68">
        <w:r w:rsidRPr="005A4DF3">
          <w:rPr>
            <w:color w:val="0000FF"/>
            <w:sz w:val="20"/>
            <w:szCs w:val="20"/>
            <w:u w:val="single" w:color="0000FF"/>
          </w:rPr>
          <w:t>policies/website</w:t>
        </w:r>
      </w:hyperlink>
      <w:hyperlink r:id="rId69">
        <w:r w:rsidRPr="005A4DF3">
          <w:rPr>
            <w:color w:val="0000FF"/>
            <w:sz w:val="20"/>
            <w:szCs w:val="20"/>
            <w:u w:val="single" w:color="0000FF"/>
          </w:rPr>
          <w:t>-</w:t>
        </w:r>
      </w:hyperlink>
      <w:hyperlink r:id="rId70">
        <w:r w:rsidRPr="005A4DF3">
          <w:rPr>
            <w:color w:val="0000FF"/>
            <w:sz w:val="20"/>
            <w:szCs w:val="20"/>
            <w:u w:val="single" w:color="0000FF"/>
          </w:rPr>
          <w:t>policies/privacy</w:t>
        </w:r>
      </w:hyperlink>
      <w:hyperlink r:id="rId71">
        <w:r w:rsidRPr="005A4DF3">
          <w:rPr>
            <w:color w:val="0000FF"/>
            <w:sz w:val="20"/>
            <w:szCs w:val="20"/>
            <w:u w:val="single" w:color="0000FF"/>
          </w:rPr>
          <w:t>-</w:t>
        </w:r>
      </w:hyperlink>
      <w:hyperlink r:id="rId72">
        <w:r w:rsidRPr="005A4DF3">
          <w:rPr>
            <w:color w:val="0000FF"/>
            <w:sz w:val="20"/>
            <w:szCs w:val="20"/>
            <w:u w:val="single" w:color="0000FF"/>
          </w:rPr>
          <w:t>policy/</w:t>
        </w:r>
      </w:hyperlink>
      <w:hyperlink r:id="rId73">
        <w:r w:rsidRPr="005A4DF3">
          <w:rPr>
            <w:color w:val="0000FF"/>
            <w:sz w:val="20"/>
            <w:szCs w:val="20"/>
          </w:rPr>
          <w:t xml:space="preserve"> </w:t>
        </w:r>
      </w:hyperlink>
      <w:r w:rsidRPr="005A4DF3">
        <w:rPr>
          <w:color w:val="0000FF"/>
          <w:sz w:val="20"/>
          <w:szCs w:val="20"/>
        </w:rPr>
        <w:t xml:space="preserve"> </w:t>
      </w:r>
    </w:p>
    <w:p w14:paraId="36DFE9C9" w14:textId="77777777" w:rsidR="00534291" w:rsidRPr="005A4DF3" w:rsidRDefault="00534291" w:rsidP="00534291">
      <w:pPr>
        <w:tabs>
          <w:tab w:val="center" w:pos="4885"/>
        </w:tabs>
        <w:spacing w:after="65" w:line="259" w:lineRule="auto"/>
        <w:rPr>
          <w:sz w:val="20"/>
          <w:szCs w:val="20"/>
        </w:rPr>
      </w:pPr>
      <w:r w:rsidRPr="005A4DF3">
        <w:rPr>
          <w:sz w:val="20"/>
          <w:szCs w:val="20"/>
        </w:rPr>
        <w:t xml:space="preserve">Pearson  </w:t>
      </w:r>
      <w:r w:rsidRPr="005A4DF3">
        <w:rPr>
          <w:sz w:val="20"/>
          <w:szCs w:val="20"/>
        </w:rPr>
        <w:tab/>
      </w:r>
      <w:hyperlink r:id="rId74">
        <w:r w:rsidRPr="005A4DF3">
          <w:rPr>
            <w:color w:val="0000FF"/>
            <w:sz w:val="20"/>
            <w:szCs w:val="20"/>
            <w:u w:val="single" w:color="0000FF"/>
          </w:rPr>
          <w:t>https://qualifications.pearson.com/en/about</w:t>
        </w:r>
      </w:hyperlink>
      <w:hyperlink r:id="rId75">
        <w:r w:rsidRPr="005A4DF3">
          <w:rPr>
            <w:color w:val="0000FF"/>
            <w:sz w:val="20"/>
            <w:szCs w:val="20"/>
            <w:u w:val="single" w:color="0000FF"/>
          </w:rPr>
          <w:t>-</w:t>
        </w:r>
      </w:hyperlink>
      <w:hyperlink r:id="rId76">
        <w:r w:rsidRPr="005A4DF3">
          <w:rPr>
            <w:color w:val="0000FF"/>
            <w:sz w:val="20"/>
            <w:szCs w:val="20"/>
            <w:u w:val="single" w:color="0000FF"/>
          </w:rPr>
          <w:t>us/qualification</w:t>
        </w:r>
      </w:hyperlink>
      <w:hyperlink r:id="rId77">
        <w:r w:rsidRPr="005A4DF3">
          <w:rPr>
            <w:color w:val="0000FF"/>
            <w:sz w:val="20"/>
            <w:szCs w:val="20"/>
            <w:u w:val="single" w:color="0000FF"/>
          </w:rPr>
          <w:t>-</w:t>
        </w:r>
      </w:hyperlink>
      <w:hyperlink r:id="rId78">
        <w:r w:rsidRPr="005A4DF3">
          <w:rPr>
            <w:color w:val="0000FF"/>
            <w:sz w:val="20"/>
            <w:szCs w:val="20"/>
            <w:u w:val="single" w:color="0000FF"/>
          </w:rPr>
          <w:t>brands/gdpr.html</w:t>
        </w:r>
      </w:hyperlink>
      <w:hyperlink r:id="rId79">
        <w:r w:rsidRPr="005A4DF3">
          <w:rPr>
            <w:color w:val="0000FF"/>
            <w:sz w:val="20"/>
            <w:szCs w:val="20"/>
          </w:rPr>
          <w:t xml:space="preserve"> </w:t>
        </w:r>
      </w:hyperlink>
    </w:p>
    <w:p w14:paraId="471897B7" w14:textId="77777777" w:rsidR="00534291" w:rsidRPr="005A4DF3" w:rsidRDefault="00534291" w:rsidP="00534291">
      <w:pPr>
        <w:tabs>
          <w:tab w:val="center" w:pos="3456"/>
        </w:tabs>
        <w:spacing w:after="5" w:line="259" w:lineRule="auto"/>
        <w:rPr>
          <w:sz w:val="20"/>
          <w:szCs w:val="20"/>
        </w:rPr>
      </w:pPr>
      <w:r w:rsidRPr="005A4DF3">
        <w:rPr>
          <w:sz w:val="20"/>
          <w:szCs w:val="20"/>
        </w:rPr>
        <w:t xml:space="preserve">WJEC  </w:t>
      </w:r>
      <w:r w:rsidRPr="005A4DF3">
        <w:rPr>
          <w:sz w:val="20"/>
          <w:szCs w:val="20"/>
        </w:rPr>
        <w:tab/>
      </w:r>
      <w:hyperlink r:id="rId80">
        <w:r w:rsidRPr="005A4DF3">
          <w:rPr>
            <w:color w:val="0000FF"/>
            <w:sz w:val="20"/>
            <w:szCs w:val="20"/>
            <w:u w:val="single" w:color="0000FF"/>
          </w:rPr>
          <w:t>https://www.wjec.co.uk/home/privacy</w:t>
        </w:r>
      </w:hyperlink>
      <w:hyperlink r:id="rId81">
        <w:r w:rsidRPr="005A4DF3">
          <w:rPr>
            <w:color w:val="0000FF"/>
            <w:sz w:val="20"/>
            <w:szCs w:val="20"/>
            <w:u w:val="single" w:color="0000FF"/>
          </w:rPr>
          <w:t>-</w:t>
        </w:r>
      </w:hyperlink>
      <w:hyperlink r:id="rId82">
        <w:r w:rsidRPr="005A4DF3">
          <w:rPr>
            <w:color w:val="0000FF"/>
            <w:sz w:val="20"/>
            <w:szCs w:val="20"/>
            <w:u w:val="single" w:color="0000FF"/>
          </w:rPr>
          <w:t>policy/</w:t>
        </w:r>
      </w:hyperlink>
      <w:hyperlink r:id="rId83">
        <w:r w:rsidRPr="005A4DF3">
          <w:rPr>
            <w:sz w:val="20"/>
            <w:szCs w:val="20"/>
          </w:rPr>
          <w:t xml:space="preserve"> </w:t>
        </w:r>
      </w:hyperlink>
    </w:p>
    <w:p w14:paraId="15811D34" w14:textId="77777777" w:rsidR="00534291" w:rsidRPr="005A4DF3" w:rsidRDefault="00534291" w:rsidP="00534291">
      <w:pPr>
        <w:spacing w:after="0" w:line="259" w:lineRule="auto"/>
        <w:rPr>
          <w:sz w:val="20"/>
          <w:szCs w:val="20"/>
        </w:rPr>
      </w:pPr>
      <w:r w:rsidRPr="005A4DF3">
        <w:rPr>
          <w:sz w:val="20"/>
          <w:szCs w:val="20"/>
        </w:rPr>
        <w:t xml:space="preserve"> </w:t>
      </w:r>
    </w:p>
    <w:p w14:paraId="1549FF94" w14:textId="77777777" w:rsidR="00534291" w:rsidRPr="005A4DF3" w:rsidRDefault="00534291" w:rsidP="00534291">
      <w:pPr>
        <w:pStyle w:val="Heading1"/>
        <w:ind w:left="115"/>
        <w:rPr>
          <w:sz w:val="20"/>
          <w:szCs w:val="20"/>
        </w:rPr>
      </w:pPr>
      <w:r w:rsidRPr="005A4DF3">
        <w:rPr>
          <w:sz w:val="20"/>
          <w:szCs w:val="20"/>
        </w:rPr>
        <w:t>Who we are and how to contact us</w:t>
      </w:r>
      <w:r w:rsidRPr="005A4DF3">
        <w:rPr>
          <w:b w:val="0"/>
          <w:sz w:val="20"/>
          <w:szCs w:val="20"/>
        </w:rPr>
        <w:t xml:space="preserve"> </w:t>
      </w:r>
    </w:p>
    <w:p w14:paraId="52DE8045" w14:textId="77777777" w:rsidR="00534291" w:rsidRPr="005A4DF3" w:rsidRDefault="00534291" w:rsidP="00534291">
      <w:pPr>
        <w:ind w:left="115" w:right="82"/>
        <w:rPr>
          <w:sz w:val="20"/>
          <w:szCs w:val="20"/>
        </w:rPr>
      </w:pPr>
      <w:r w:rsidRPr="005A4DF3">
        <w:rPr>
          <w:sz w:val="20"/>
          <w:szCs w:val="20"/>
        </w:rPr>
        <w:t xml:space="preserve">Each awarding body is a separate organisation. Your school or examination centre will be able to confirm to you which awarding body is delivering each qualification you are undertaking and you will receive a statement confirming what qualifications you have been entered for and which awarding body. You will find links to each awarding body’s website and information on how to contact them here:     </w:t>
      </w:r>
      <w:r w:rsidRPr="005A4DF3">
        <w:rPr>
          <w:color w:val="0000FF"/>
          <w:sz w:val="20"/>
          <w:szCs w:val="20"/>
          <w:u w:val="single" w:color="0000FF"/>
        </w:rPr>
        <w:t>https://www.jcq.org.uk/contact-our-members/</w:t>
      </w:r>
      <w:r w:rsidRPr="005A4DF3">
        <w:rPr>
          <w:sz w:val="20"/>
          <w:szCs w:val="20"/>
        </w:rPr>
        <w:t xml:space="preserve"> </w:t>
      </w:r>
    </w:p>
    <w:p w14:paraId="3CEBB70D" w14:textId="77777777" w:rsidR="00534291" w:rsidRPr="005A4DF3" w:rsidRDefault="00534291" w:rsidP="00534291">
      <w:pPr>
        <w:pStyle w:val="Heading1"/>
        <w:ind w:left="115"/>
        <w:rPr>
          <w:sz w:val="20"/>
          <w:szCs w:val="20"/>
        </w:rPr>
      </w:pPr>
      <w:r w:rsidRPr="005A4DF3">
        <w:rPr>
          <w:sz w:val="20"/>
          <w:szCs w:val="20"/>
        </w:rPr>
        <w:t>Information about you and from where it is obtained</w:t>
      </w:r>
      <w:r w:rsidRPr="005A4DF3">
        <w:rPr>
          <w:b w:val="0"/>
          <w:sz w:val="20"/>
          <w:szCs w:val="20"/>
        </w:rPr>
        <w:t xml:space="preserve"> </w:t>
      </w:r>
    </w:p>
    <w:p w14:paraId="39DA3B59" w14:textId="77777777" w:rsidR="00534291" w:rsidRPr="005A4DF3" w:rsidRDefault="00534291" w:rsidP="00534291">
      <w:pPr>
        <w:ind w:left="115" w:right="82"/>
        <w:rPr>
          <w:sz w:val="20"/>
          <w:szCs w:val="20"/>
        </w:rPr>
      </w:pPr>
      <w:r w:rsidRPr="005A4DF3">
        <w:rPr>
          <w:sz w:val="20"/>
          <w:szCs w:val="20"/>
        </w:rPr>
        <w:t xml:space="preserve">Each awarding body whose qualifications you enter will need to use a variety of information about you. This includes obvious identification details such as your name, address, date of birth and your school or examination centre. It also includes information about your gender, race and health, where appropriate. This information is provided by you or your parents/guardians and/or by your school or examination centre. </w:t>
      </w:r>
    </w:p>
    <w:p w14:paraId="0423A612" w14:textId="77777777" w:rsidR="00534291" w:rsidRPr="005A4DF3" w:rsidRDefault="00534291" w:rsidP="00534291">
      <w:pPr>
        <w:ind w:left="115" w:right="82"/>
        <w:rPr>
          <w:sz w:val="20"/>
          <w:szCs w:val="20"/>
        </w:rPr>
      </w:pPr>
      <w:r w:rsidRPr="005A4DF3">
        <w:rPr>
          <w:sz w:val="20"/>
          <w:szCs w:val="20"/>
        </w:rPr>
        <w:t xml:space="preserve">Each awarding body will create certain information about you such as a candidate number, examination results and certificates. </w:t>
      </w:r>
    </w:p>
    <w:p w14:paraId="66A6A0C2" w14:textId="77777777" w:rsidR="00534291" w:rsidRPr="005A4DF3" w:rsidRDefault="00534291" w:rsidP="00534291">
      <w:pPr>
        <w:ind w:left="115" w:right="82"/>
        <w:rPr>
          <w:sz w:val="20"/>
          <w:szCs w:val="20"/>
        </w:rPr>
      </w:pPr>
      <w:r w:rsidRPr="005A4DF3">
        <w:rPr>
          <w:sz w:val="20"/>
          <w:szCs w:val="20"/>
        </w:rPr>
        <w:t xml:space="preserve">You will find further information about this in the awarding bodies’ full Privacy Notice (see links above) or by contacting the awarding body (see above). </w:t>
      </w:r>
    </w:p>
    <w:p w14:paraId="2172105D" w14:textId="77777777" w:rsidR="00534291" w:rsidRPr="005A4DF3" w:rsidRDefault="00534291" w:rsidP="00534291">
      <w:pPr>
        <w:spacing w:after="112" w:line="259" w:lineRule="auto"/>
        <w:rPr>
          <w:sz w:val="20"/>
          <w:szCs w:val="20"/>
        </w:rPr>
      </w:pPr>
      <w:r w:rsidRPr="005A4DF3">
        <w:rPr>
          <w:sz w:val="20"/>
          <w:szCs w:val="20"/>
        </w:rPr>
        <w:t xml:space="preserve"> </w:t>
      </w:r>
    </w:p>
    <w:p w14:paraId="2FEA8A1E" w14:textId="77777777" w:rsidR="00534291" w:rsidRPr="005A4DF3" w:rsidRDefault="00534291" w:rsidP="00534291">
      <w:pPr>
        <w:pStyle w:val="Heading1"/>
        <w:ind w:left="115"/>
        <w:rPr>
          <w:sz w:val="20"/>
          <w:szCs w:val="20"/>
        </w:rPr>
      </w:pPr>
      <w:r w:rsidRPr="005A4DF3">
        <w:rPr>
          <w:sz w:val="20"/>
          <w:szCs w:val="20"/>
        </w:rPr>
        <w:t>What happens to the information about you</w:t>
      </w:r>
      <w:r w:rsidRPr="005A4DF3">
        <w:rPr>
          <w:b w:val="0"/>
          <w:sz w:val="20"/>
          <w:szCs w:val="20"/>
        </w:rPr>
        <w:t xml:space="preserve"> </w:t>
      </w:r>
    </w:p>
    <w:p w14:paraId="53C15B91" w14:textId="77777777" w:rsidR="00534291" w:rsidRPr="005A4DF3" w:rsidRDefault="00534291" w:rsidP="00534291">
      <w:pPr>
        <w:ind w:left="115" w:right="82"/>
        <w:rPr>
          <w:sz w:val="20"/>
          <w:szCs w:val="20"/>
        </w:rPr>
      </w:pPr>
      <w:r w:rsidRPr="005A4DF3">
        <w:rPr>
          <w:sz w:val="20"/>
          <w:szCs w:val="20"/>
        </w:rPr>
        <w:t xml:space="preserve">The awarding bodies use the information about you to deliver the examinations and assessments which you have entered.  This includes making a variety of arrangements for you to sit the examinations or assessments, marking, providing you and your school or centre with results and certificates. The awarding bodies also use some of the information about you for equality monitoring and other statistical analysis. </w:t>
      </w:r>
    </w:p>
    <w:p w14:paraId="3BE2AC22" w14:textId="77777777" w:rsidR="00534291" w:rsidRPr="005A4DF3" w:rsidRDefault="00534291" w:rsidP="00534291">
      <w:pPr>
        <w:ind w:left="115" w:right="82"/>
        <w:rPr>
          <w:sz w:val="20"/>
          <w:szCs w:val="20"/>
        </w:rPr>
      </w:pPr>
      <w:r w:rsidRPr="005A4DF3">
        <w:rPr>
          <w:sz w:val="20"/>
          <w:szCs w:val="20"/>
        </w:rPr>
        <w:t xml:space="preserve">The awarding bodies may share information about your results with official bodies such as the Department for Education and the examinations regulators (e.g. Ofqual in England) and also relevant local authorities and the </w:t>
      </w:r>
      <w:r w:rsidRPr="005A4DF3">
        <w:rPr>
          <w:sz w:val="20"/>
          <w:szCs w:val="20"/>
        </w:rPr>
        <w:lastRenderedPageBreak/>
        <w:t xml:space="preserve">Universities and Colleges Admissions Service (UCAS). An awarding body may also use information about you to investigate cheating and other examination malpractice and will share information about malpractice with other awarding bodies. </w:t>
      </w:r>
    </w:p>
    <w:p w14:paraId="01F261C2" w14:textId="77777777" w:rsidR="00534291" w:rsidRPr="005A4DF3" w:rsidRDefault="00534291" w:rsidP="00534291">
      <w:pPr>
        <w:ind w:left="115" w:right="82"/>
        <w:rPr>
          <w:sz w:val="20"/>
          <w:szCs w:val="20"/>
        </w:rPr>
      </w:pPr>
      <w:r w:rsidRPr="005A4DF3">
        <w:rPr>
          <w:sz w:val="20"/>
          <w:szCs w:val="20"/>
        </w:rPr>
        <w:t xml:space="preserve">The awarding bodies take the security of the information about you that they hold seriously. </w:t>
      </w:r>
    </w:p>
    <w:p w14:paraId="4A9CF4F1" w14:textId="77777777" w:rsidR="00534291" w:rsidRPr="005A4DF3" w:rsidRDefault="00534291" w:rsidP="00534291">
      <w:pPr>
        <w:ind w:left="115" w:right="82"/>
        <w:rPr>
          <w:sz w:val="20"/>
          <w:szCs w:val="20"/>
        </w:rPr>
      </w:pPr>
      <w:r w:rsidRPr="005A4DF3">
        <w:rPr>
          <w:sz w:val="20"/>
          <w:szCs w:val="20"/>
        </w:rPr>
        <w:t xml:space="preserve">You will find further, technical information about what the awarding bodies do with information about you, why and the legal basis in the awarding bodies’ full Privacy Notice, which can be accessed here (see links on page one) or by contacting the awarding body (see above). </w:t>
      </w:r>
    </w:p>
    <w:p w14:paraId="026D9481" w14:textId="77777777" w:rsidR="00534291" w:rsidRPr="005A4DF3" w:rsidRDefault="00534291" w:rsidP="00534291">
      <w:pPr>
        <w:pStyle w:val="Heading1"/>
        <w:ind w:left="115"/>
        <w:rPr>
          <w:sz w:val="20"/>
          <w:szCs w:val="20"/>
        </w:rPr>
      </w:pPr>
      <w:r w:rsidRPr="005A4DF3">
        <w:rPr>
          <w:sz w:val="20"/>
          <w:szCs w:val="20"/>
        </w:rPr>
        <w:t>Your rights</w:t>
      </w:r>
      <w:r w:rsidRPr="005A4DF3">
        <w:rPr>
          <w:b w:val="0"/>
          <w:sz w:val="20"/>
          <w:szCs w:val="20"/>
        </w:rPr>
        <w:t xml:space="preserve"> </w:t>
      </w:r>
    </w:p>
    <w:p w14:paraId="40E6BFE7" w14:textId="77777777" w:rsidR="00534291" w:rsidRPr="005A4DF3" w:rsidRDefault="00534291" w:rsidP="00534291">
      <w:pPr>
        <w:spacing w:after="183"/>
        <w:ind w:left="115" w:right="82"/>
        <w:rPr>
          <w:sz w:val="20"/>
          <w:szCs w:val="20"/>
        </w:rPr>
      </w:pPr>
      <w:r w:rsidRPr="005A4DF3">
        <w:rPr>
          <w:sz w:val="20"/>
          <w:szCs w:val="20"/>
        </w:rPr>
        <w:t xml:space="preserve">The law gives you a number of rights in relation to the information about you that the awarding bodies hold. Those rights are: </w:t>
      </w:r>
    </w:p>
    <w:p w14:paraId="6F5CCCBF" w14:textId="77777777" w:rsidR="00534291" w:rsidRPr="005A4DF3" w:rsidRDefault="00534291" w:rsidP="00534291">
      <w:pPr>
        <w:numPr>
          <w:ilvl w:val="0"/>
          <w:numId w:val="47"/>
        </w:numPr>
        <w:spacing w:after="28" w:line="257" w:lineRule="auto"/>
        <w:ind w:right="82" w:hanging="360"/>
        <w:jc w:val="both"/>
        <w:rPr>
          <w:sz w:val="20"/>
          <w:szCs w:val="20"/>
        </w:rPr>
      </w:pPr>
      <w:r w:rsidRPr="005A4DF3">
        <w:rPr>
          <w:sz w:val="20"/>
          <w:szCs w:val="20"/>
        </w:rPr>
        <w:t xml:space="preserve">Access – you are entitled to ask each awarding body about the information it holds about you. </w:t>
      </w:r>
    </w:p>
    <w:p w14:paraId="5627A556" w14:textId="77777777" w:rsidR="00534291" w:rsidRPr="005A4DF3" w:rsidRDefault="00534291" w:rsidP="00534291">
      <w:pPr>
        <w:numPr>
          <w:ilvl w:val="0"/>
          <w:numId w:val="47"/>
        </w:numPr>
        <w:spacing w:after="33" w:line="257" w:lineRule="auto"/>
        <w:ind w:right="82" w:hanging="360"/>
        <w:jc w:val="both"/>
        <w:rPr>
          <w:sz w:val="20"/>
          <w:szCs w:val="20"/>
        </w:rPr>
      </w:pPr>
      <w:r w:rsidRPr="005A4DF3">
        <w:rPr>
          <w:sz w:val="20"/>
          <w:szCs w:val="20"/>
        </w:rPr>
        <w:t xml:space="preserve">Rectification – you are entitled to ask each awarding body to correct any errors in the information that it holds about you. </w:t>
      </w:r>
    </w:p>
    <w:p w14:paraId="49FEA816" w14:textId="77777777" w:rsidR="00534291" w:rsidRPr="005A4DF3" w:rsidRDefault="00534291" w:rsidP="00534291">
      <w:pPr>
        <w:numPr>
          <w:ilvl w:val="0"/>
          <w:numId w:val="47"/>
        </w:numPr>
        <w:spacing w:after="29" w:line="257" w:lineRule="auto"/>
        <w:ind w:right="82" w:hanging="360"/>
        <w:jc w:val="both"/>
        <w:rPr>
          <w:sz w:val="20"/>
          <w:szCs w:val="20"/>
        </w:rPr>
      </w:pPr>
      <w:r w:rsidRPr="005A4DF3">
        <w:rPr>
          <w:sz w:val="20"/>
          <w:szCs w:val="20"/>
        </w:rPr>
        <w:t xml:space="preserve">Erasure – in certain circumstances you are entitled to ask each awarding body to erase the information about you that it holds. </w:t>
      </w:r>
    </w:p>
    <w:p w14:paraId="498337A6" w14:textId="77777777" w:rsidR="00534291" w:rsidRPr="005A4DF3" w:rsidRDefault="00534291" w:rsidP="00534291">
      <w:pPr>
        <w:numPr>
          <w:ilvl w:val="0"/>
          <w:numId w:val="47"/>
        </w:numPr>
        <w:spacing w:after="33" w:line="257" w:lineRule="auto"/>
        <w:ind w:right="82" w:hanging="360"/>
        <w:jc w:val="both"/>
        <w:rPr>
          <w:sz w:val="20"/>
          <w:szCs w:val="20"/>
        </w:rPr>
      </w:pPr>
      <w:r w:rsidRPr="005A4DF3">
        <w:rPr>
          <w:sz w:val="20"/>
          <w:szCs w:val="20"/>
        </w:rPr>
        <w:t xml:space="preserve">Object to or restrict processing – in certain circumstances you are entitled to ask each awarding body to stop using information about you in certain ways. </w:t>
      </w:r>
    </w:p>
    <w:p w14:paraId="49FAA51C" w14:textId="77777777" w:rsidR="00534291" w:rsidRPr="005A4DF3" w:rsidRDefault="00534291" w:rsidP="00534291">
      <w:pPr>
        <w:numPr>
          <w:ilvl w:val="0"/>
          <w:numId w:val="47"/>
        </w:numPr>
        <w:spacing w:after="157" w:line="257" w:lineRule="auto"/>
        <w:ind w:right="82" w:hanging="360"/>
        <w:jc w:val="both"/>
        <w:rPr>
          <w:sz w:val="20"/>
          <w:szCs w:val="20"/>
        </w:rPr>
      </w:pPr>
      <w:r w:rsidRPr="005A4DF3">
        <w:rPr>
          <w:sz w:val="20"/>
          <w:szCs w:val="20"/>
        </w:rPr>
        <w:t xml:space="preserve">Complain – you are entitled to complain to the Information Commissioner (the body regulating the use of personal information) about what each awarding body does with information about you. </w:t>
      </w:r>
    </w:p>
    <w:p w14:paraId="2F9CF9CA" w14:textId="77777777" w:rsidR="00534291" w:rsidRPr="005A4DF3" w:rsidRDefault="00534291" w:rsidP="00534291">
      <w:pPr>
        <w:ind w:left="115" w:right="82"/>
        <w:rPr>
          <w:sz w:val="20"/>
          <w:szCs w:val="20"/>
        </w:rPr>
      </w:pPr>
      <w:r w:rsidRPr="005A4DF3">
        <w:rPr>
          <w:sz w:val="20"/>
          <w:szCs w:val="20"/>
        </w:rPr>
        <w:t xml:space="preserve">You will find further information about your rights in relation to information about you in the awarding bodies’ full Privacy Notice, which can be accessed here (see links on page one) or by contacting the awarding body (see above). </w:t>
      </w:r>
    </w:p>
    <w:p w14:paraId="34279353" w14:textId="77777777" w:rsidR="00534291" w:rsidRPr="005A4DF3" w:rsidRDefault="00534291" w:rsidP="00534291">
      <w:pPr>
        <w:pStyle w:val="Heading1"/>
        <w:ind w:left="115"/>
        <w:rPr>
          <w:sz w:val="20"/>
          <w:szCs w:val="20"/>
        </w:rPr>
      </w:pPr>
      <w:r w:rsidRPr="005A4DF3">
        <w:rPr>
          <w:sz w:val="20"/>
          <w:szCs w:val="20"/>
        </w:rPr>
        <w:t>How long the information about you is held</w:t>
      </w:r>
      <w:r w:rsidRPr="005A4DF3">
        <w:rPr>
          <w:b w:val="0"/>
          <w:sz w:val="20"/>
          <w:szCs w:val="20"/>
        </w:rPr>
        <w:t xml:space="preserve"> </w:t>
      </w:r>
    </w:p>
    <w:p w14:paraId="6D4BA1EE" w14:textId="77777777" w:rsidR="00534291" w:rsidRPr="005A4DF3" w:rsidRDefault="00534291" w:rsidP="00534291">
      <w:pPr>
        <w:ind w:left="115" w:right="82"/>
        <w:rPr>
          <w:sz w:val="20"/>
          <w:szCs w:val="20"/>
        </w:rPr>
      </w:pPr>
      <w:r w:rsidRPr="005A4DF3">
        <w:rPr>
          <w:sz w:val="20"/>
          <w:szCs w:val="20"/>
        </w:rPr>
        <w:t xml:space="preserve">Each awarding body retains information about you only for as long as it is needed. Some of the information is needed only during the period in which you are undertaking the examination or assessment and is securely destroyed a short while afterwards. Other information about you, such as your name, gender, address, qualification and subjects entered and the results, are held indefinitely and for at least 40 years. </w:t>
      </w:r>
    </w:p>
    <w:p w14:paraId="09900BF2" w14:textId="77777777" w:rsidR="00534291" w:rsidRPr="005A4DF3" w:rsidRDefault="00534291" w:rsidP="00534291">
      <w:pPr>
        <w:ind w:left="115" w:right="82"/>
        <w:rPr>
          <w:sz w:val="20"/>
          <w:szCs w:val="20"/>
        </w:rPr>
      </w:pPr>
      <w:r w:rsidRPr="005A4DF3">
        <w:rPr>
          <w:sz w:val="20"/>
          <w:szCs w:val="20"/>
        </w:rPr>
        <w:t xml:space="preserve">Each awarding body has its own retention policy that sets out what information it retains, how it is retained and for how long. You can find out more about retention policies by contacting each awarding body (see above). </w:t>
      </w:r>
    </w:p>
    <w:p w14:paraId="7626E65A" w14:textId="77777777" w:rsidR="00534291" w:rsidRPr="005A4DF3" w:rsidRDefault="00534291" w:rsidP="00534291">
      <w:pPr>
        <w:pStyle w:val="Heading1"/>
        <w:ind w:left="115"/>
        <w:rPr>
          <w:sz w:val="20"/>
          <w:szCs w:val="20"/>
        </w:rPr>
      </w:pPr>
      <w:r w:rsidRPr="005A4DF3">
        <w:rPr>
          <w:sz w:val="20"/>
          <w:szCs w:val="20"/>
        </w:rPr>
        <w:t>How to find out more about the information about you that the awarding bodies use</w:t>
      </w:r>
      <w:r w:rsidRPr="005A4DF3">
        <w:rPr>
          <w:b w:val="0"/>
          <w:sz w:val="20"/>
          <w:szCs w:val="20"/>
        </w:rPr>
        <w:t xml:space="preserve"> </w:t>
      </w:r>
    </w:p>
    <w:p w14:paraId="4D6007AD" w14:textId="77777777" w:rsidR="00534291" w:rsidRPr="005A4DF3" w:rsidRDefault="00534291" w:rsidP="00534291">
      <w:pPr>
        <w:spacing w:after="0"/>
        <w:ind w:left="115" w:right="82"/>
        <w:rPr>
          <w:sz w:val="20"/>
          <w:szCs w:val="20"/>
        </w:rPr>
      </w:pPr>
      <w:r w:rsidRPr="005A4DF3">
        <w:rPr>
          <w:sz w:val="20"/>
          <w:szCs w:val="20"/>
        </w:rPr>
        <w:t xml:space="preserve">To find out more about the information about you that the awarding bodies collect and use, including what happens to that information and why, you can review the awarding bodies’ full Privacy Notice, which can be accessed here (see links on page one) or contact the awarding body. You will find links to each awarding body’s website and information on how to contact them here: </w:t>
      </w:r>
      <w:r w:rsidRPr="005A4DF3">
        <w:rPr>
          <w:color w:val="0000FF"/>
          <w:sz w:val="20"/>
          <w:szCs w:val="20"/>
        </w:rPr>
        <w:t xml:space="preserve"> </w:t>
      </w:r>
      <w:hyperlink r:id="rId84">
        <w:r w:rsidRPr="005A4DF3">
          <w:rPr>
            <w:color w:val="0000FF"/>
            <w:sz w:val="20"/>
            <w:szCs w:val="20"/>
            <w:u w:val="single" w:color="0000FF"/>
          </w:rPr>
          <w:t>https://www.jcq.org.uk/contact</w:t>
        </w:r>
      </w:hyperlink>
      <w:hyperlink r:id="rId85">
        <w:r w:rsidRPr="005A4DF3">
          <w:rPr>
            <w:color w:val="0000FF"/>
            <w:sz w:val="20"/>
            <w:szCs w:val="20"/>
            <w:u w:val="single" w:color="0000FF"/>
          </w:rPr>
          <w:t>-</w:t>
        </w:r>
      </w:hyperlink>
      <w:hyperlink r:id="rId86">
        <w:r w:rsidRPr="005A4DF3">
          <w:rPr>
            <w:color w:val="0000FF"/>
            <w:sz w:val="20"/>
            <w:szCs w:val="20"/>
            <w:u w:val="single" w:color="0000FF"/>
          </w:rPr>
          <w:t>our</w:t>
        </w:r>
      </w:hyperlink>
      <w:hyperlink r:id="rId87">
        <w:r w:rsidRPr="005A4DF3">
          <w:rPr>
            <w:color w:val="0000FF"/>
            <w:sz w:val="20"/>
            <w:szCs w:val="20"/>
            <w:u w:val="single" w:color="0000FF"/>
          </w:rPr>
          <w:t>-</w:t>
        </w:r>
      </w:hyperlink>
      <w:hyperlink r:id="rId88">
        <w:r w:rsidRPr="005A4DF3">
          <w:rPr>
            <w:color w:val="0000FF"/>
            <w:sz w:val="20"/>
            <w:szCs w:val="20"/>
            <w:u w:val="single" w:color="0000FF"/>
          </w:rPr>
          <w:t>members/</w:t>
        </w:r>
      </w:hyperlink>
      <w:hyperlink r:id="rId89">
        <w:r w:rsidRPr="005A4DF3">
          <w:rPr>
            <w:color w:val="0000FF"/>
            <w:sz w:val="20"/>
            <w:szCs w:val="20"/>
          </w:rPr>
          <w:t>.</w:t>
        </w:r>
      </w:hyperlink>
      <w:r w:rsidRPr="005A4DF3">
        <w:rPr>
          <w:sz w:val="20"/>
          <w:szCs w:val="20"/>
        </w:rPr>
        <w:t xml:space="preserve"> </w:t>
      </w:r>
    </w:p>
    <w:p w14:paraId="781350C9" w14:textId="77777777" w:rsidR="00534291" w:rsidRPr="005A4DF3" w:rsidRDefault="00534291" w:rsidP="00534291">
      <w:pPr>
        <w:spacing w:after="112" w:line="259" w:lineRule="auto"/>
        <w:rPr>
          <w:sz w:val="20"/>
          <w:szCs w:val="20"/>
        </w:rPr>
      </w:pPr>
      <w:r w:rsidRPr="005A4DF3">
        <w:rPr>
          <w:sz w:val="20"/>
          <w:szCs w:val="20"/>
        </w:rPr>
        <w:t xml:space="preserve"> </w:t>
      </w:r>
    </w:p>
    <w:p w14:paraId="180F202A" w14:textId="77777777" w:rsidR="00534291" w:rsidRPr="005A4DF3" w:rsidRDefault="00534291" w:rsidP="00534291">
      <w:pPr>
        <w:pStyle w:val="Heading1"/>
        <w:spacing w:after="93"/>
        <w:ind w:left="115"/>
        <w:rPr>
          <w:sz w:val="20"/>
          <w:szCs w:val="20"/>
        </w:rPr>
      </w:pPr>
      <w:r w:rsidRPr="005A4DF3">
        <w:rPr>
          <w:sz w:val="20"/>
          <w:szCs w:val="20"/>
        </w:rPr>
        <w:t>Please note</w:t>
      </w:r>
      <w:r w:rsidRPr="005A4DF3">
        <w:rPr>
          <w:b w:val="0"/>
          <w:sz w:val="20"/>
          <w:szCs w:val="20"/>
        </w:rPr>
        <w:t xml:space="preserve"> </w:t>
      </w:r>
    </w:p>
    <w:p w14:paraId="1751A987" w14:textId="77777777" w:rsidR="00534291" w:rsidRPr="005A4DF3" w:rsidRDefault="00534291" w:rsidP="00534291">
      <w:pPr>
        <w:spacing w:after="0"/>
        <w:ind w:left="115" w:right="82"/>
        <w:rPr>
          <w:sz w:val="20"/>
          <w:szCs w:val="20"/>
        </w:rPr>
      </w:pPr>
      <w:r w:rsidRPr="005A4DF3">
        <w:rPr>
          <w:sz w:val="20"/>
          <w:szCs w:val="20"/>
        </w:rPr>
        <w:t xml:space="preserve">It is important to note that this notice concerns only how the awarding bodies use information about you (called your “personal data”). Complaints about how an awarding body handles your personal data can be made to the Information Commissioner </w:t>
      </w:r>
      <w:hyperlink r:id="rId90">
        <w:r w:rsidRPr="005A4DF3">
          <w:rPr>
            <w:sz w:val="20"/>
            <w:szCs w:val="20"/>
          </w:rPr>
          <w:t>(</w:t>
        </w:r>
      </w:hyperlink>
      <w:hyperlink r:id="rId91">
        <w:r w:rsidRPr="005A4DF3">
          <w:rPr>
            <w:color w:val="0000FF"/>
            <w:sz w:val="20"/>
            <w:szCs w:val="20"/>
            <w:u w:val="single" w:color="0000FF"/>
          </w:rPr>
          <w:t>www.ico.org.uk</w:t>
        </w:r>
      </w:hyperlink>
      <w:hyperlink r:id="rId92">
        <w:r w:rsidRPr="005A4DF3">
          <w:rPr>
            <w:sz w:val="20"/>
            <w:szCs w:val="20"/>
          </w:rPr>
          <w:t>)</w:t>
        </w:r>
      </w:hyperlink>
      <w:r w:rsidRPr="005A4DF3">
        <w:rPr>
          <w:sz w:val="20"/>
          <w:szCs w:val="20"/>
        </w:rPr>
        <w:t xml:space="preserve">. Information about the examinations and assessments themselves, including the rules about assessments, can be found on the JCQ Exams Office pages </w:t>
      </w:r>
      <w:hyperlink r:id="rId93">
        <w:r w:rsidRPr="005A4DF3">
          <w:rPr>
            <w:sz w:val="20"/>
            <w:szCs w:val="20"/>
          </w:rPr>
          <w:t>(</w:t>
        </w:r>
      </w:hyperlink>
      <w:hyperlink r:id="rId94">
        <w:r w:rsidRPr="005A4DF3">
          <w:rPr>
            <w:color w:val="0000FF"/>
            <w:sz w:val="20"/>
            <w:szCs w:val="20"/>
            <w:u w:val="single" w:color="0000FF"/>
          </w:rPr>
          <w:t>www.jcq.org.uk/exams</w:t>
        </w:r>
      </w:hyperlink>
      <w:hyperlink r:id="rId95">
        <w:r w:rsidRPr="005A4DF3">
          <w:rPr>
            <w:color w:val="0000FF"/>
            <w:sz w:val="20"/>
            <w:szCs w:val="20"/>
            <w:u w:val="single" w:color="0000FF"/>
          </w:rPr>
          <w:t>-</w:t>
        </w:r>
      </w:hyperlink>
      <w:hyperlink r:id="rId96">
        <w:r w:rsidRPr="005A4DF3">
          <w:rPr>
            <w:color w:val="0000FF"/>
            <w:sz w:val="20"/>
            <w:szCs w:val="20"/>
            <w:u w:val="single" w:color="0000FF"/>
          </w:rPr>
          <w:t>office</w:t>
        </w:r>
      </w:hyperlink>
      <w:hyperlink r:id="rId97">
        <w:r w:rsidRPr="005A4DF3">
          <w:rPr>
            <w:sz w:val="20"/>
            <w:szCs w:val="20"/>
          </w:rPr>
          <w:t>)</w:t>
        </w:r>
      </w:hyperlink>
      <w:r w:rsidRPr="005A4DF3">
        <w:rPr>
          <w:sz w:val="20"/>
          <w:szCs w:val="20"/>
        </w:rPr>
        <w:t xml:space="preserve">. The awarding bodies are regulated by Ofqual </w:t>
      </w:r>
      <w:hyperlink r:id="rId98">
        <w:r w:rsidRPr="005A4DF3">
          <w:rPr>
            <w:sz w:val="20"/>
            <w:szCs w:val="20"/>
          </w:rPr>
          <w:t>(</w:t>
        </w:r>
      </w:hyperlink>
      <w:hyperlink r:id="rId99">
        <w:r w:rsidRPr="005A4DF3">
          <w:rPr>
            <w:color w:val="0000FF"/>
            <w:sz w:val="20"/>
            <w:szCs w:val="20"/>
            <w:u w:val="single" w:color="0000FF"/>
          </w:rPr>
          <w:t>https://www.gov.uk/government/organisations/ofqual</w:t>
        </w:r>
      </w:hyperlink>
      <w:hyperlink r:id="rId100">
        <w:r w:rsidRPr="005A4DF3">
          <w:rPr>
            <w:color w:val="0000FF"/>
            <w:sz w:val="20"/>
            <w:szCs w:val="20"/>
          </w:rPr>
          <w:t>)</w:t>
        </w:r>
      </w:hyperlink>
      <w:r w:rsidRPr="005A4DF3">
        <w:rPr>
          <w:color w:val="0000FF"/>
          <w:sz w:val="20"/>
          <w:szCs w:val="20"/>
        </w:rPr>
        <w:t xml:space="preserve"> </w:t>
      </w:r>
      <w:r w:rsidRPr="005A4DF3">
        <w:rPr>
          <w:sz w:val="20"/>
          <w:szCs w:val="20"/>
        </w:rPr>
        <w:t xml:space="preserve">in England; Qualifications Wales </w:t>
      </w:r>
    </w:p>
    <w:p w14:paraId="32E15159" w14:textId="77777777" w:rsidR="00534291" w:rsidRPr="005A4DF3" w:rsidRDefault="00356233" w:rsidP="00534291">
      <w:pPr>
        <w:ind w:left="115" w:right="82"/>
        <w:rPr>
          <w:sz w:val="20"/>
          <w:szCs w:val="20"/>
        </w:rPr>
      </w:pPr>
      <w:hyperlink r:id="rId101">
        <w:r w:rsidR="00534291" w:rsidRPr="005A4DF3">
          <w:rPr>
            <w:sz w:val="20"/>
            <w:szCs w:val="20"/>
          </w:rPr>
          <w:t>(</w:t>
        </w:r>
      </w:hyperlink>
      <w:hyperlink r:id="rId102">
        <w:r w:rsidR="00534291" w:rsidRPr="005A4DF3">
          <w:rPr>
            <w:color w:val="0000FF"/>
            <w:sz w:val="20"/>
            <w:szCs w:val="20"/>
            <w:u w:val="single" w:color="0000FF"/>
          </w:rPr>
          <w:t>www.qualificationswales.org</w:t>
        </w:r>
      </w:hyperlink>
      <w:hyperlink r:id="rId103">
        <w:r w:rsidR="00534291" w:rsidRPr="005A4DF3">
          <w:rPr>
            <w:sz w:val="20"/>
            <w:szCs w:val="20"/>
          </w:rPr>
          <w:t>)</w:t>
        </w:r>
      </w:hyperlink>
      <w:r w:rsidR="00534291" w:rsidRPr="005A4DF3">
        <w:rPr>
          <w:sz w:val="20"/>
          <w:szCs w:val="20"/>
        </w:rPr>
        <w:t xml:space="preserve"> in Wales, and the Council for the Curriculum, Examinations and Assessment </w:t>
      </w:r>
      <w:hyperlink r:id="rId104">
        <w:r w:rsidR="00534291" w:rsidRPr="005A4DF3">
          <w:rPr>
            <w:sz w:val="20"/>
            <w:szCs w:val="20"/>
          </w:rPr>
          <w:t>(</w:t>
        </w:r>
      </w:hyperlink>
      <w:hyperlink r:id="rId105">
        <w:r w:rsidR="00534291" w:rsidRPr="005A4DF3">
          <w:rPr>
            <w:color w:val="0000FF"/>
            <w:sz w:val="20"/>
            <w:szCs w:val="20"/>
            <w:u w:val="single" w:color="0000FF"/>
          </w:rPr>
          <w:t>http://ccea.org.uk/regulation</w:t>
        </w:r>
      </w:hyperlink>
      <w:hyperlink r:id="rId106">
        <w:r w:rsidR="00534291" w:rsidRPr="005A4DF3">
          <w:rPr>
            <w:sz w:val="20"/>
            <w:szCs w:val="20"/>
          </w:rPr>
          <w:t>)</w:t>
        </w:r>
      </w:hyperlink>
      <w:r w:rsidR="00534291" w:rsidRPr="005A4DF3">
        <w:rPr>
          <w:sz w:val="20"/>
          <w:szCs w:val="20"/>
        </w:rPr>
        <w:t xml:space="preserve"> in Northern Ireland. </w:t>
      </w:r>
    </w:p>
    <w:p w14:paraId="33775432" w14:textId="4669E164" w:rsidR="003A0B7D" w:rsidRPr="005A4DF3" w:rsidRDefault="003A0B7D" w:rsidP="007F4730">
      <w:pPr>
        <w:jc w:val="both"/>
        <w:rPr>
          <w:rFonts w:ascii="Calibri" w:eastAsia="Times New Roman" w:hAnsi="Calibri" w:cs="Calibri"/>
          <w:b/>
          <w:color w:val="003399"/>
          <w:sz w:val="20"/>
          <w:szCs w:val="20"/>
        </w:rPr>
      </w:pPr>
      <w:r w:rsidRPr="005A4DF3">
        <w:rPr>
          <w:rFonts w:ascii="Calibri" w:hAnsi="Calibri" w:cs="Calibri"/>
          <w:sz w:val="20"/>
          <w:szCs w:val="20"/>
        </w:rPr>
        <w:br w:type="page"/>
      </w:r>
    </w:p>
    <w:bookmarkEnd w:id="80"/>
    <w:p w14:paraId="10888E9E" w14:textId="29A17AD7" w:rsidR="00C94C7B" w:rsidRPr="002E7468" w:rsidRDefault="00C94C7B" w:rsidP="00465F97">
      <w:pPr>
        <w:pStyle w:val="Headinglevel1"/>
        <w:jc w:val="right"/>
        <w:rPr>
          <w:rFonts w:ascii="Calibri" w:hAnsi="Calibri" w:cs="Calibri"/>
        </w:rPr>
      </w:pPr>
    </w:p>
    <w:p w14:paraId="61D40675" w14:textId="77777777" w:rsidR="00C94C7B" w:rsidRPr="002E7468" w:rsidRDefault="00C94C7B" w:rsidP="00465F97">
      <w:pPr>
        <w:pStyle w:val="Headinglevel2"/>
        <w:spacing w:before="240"/>
        <w:jc w:val="both"/>
        <w:rPr>
          <w:rFonts w:ascii="Calibri" w:hAnsi="Calibri" w:cs="Calibri"/>
        </w:rPr>
      </w:pPr>
      <w:bookmarkStart w:id="81" w:name="_Toc463797288"/>
      <w:bookmarkStart w:id="82" w:name="_Toc88653765"/>
      <w:r w:rsidRPr="002E7468">
        <w:rPr>
          <w:rFonts w:ascii="Calibri" w:hAnsi="Calibri" w:cs="Calibri"/>
        </w:rPr>
        <w:t xml:space="preserve">JCQ Information for candidates – </w:t>
      </w:r>
      <w:r w:rsidR="00830AF4" w:rsidRPr="002E7468">
        <w:rPr>
          <w:rFonts w:ascii="Calibri" w:hAnsi="Calibri" w:cs="Calibri"/>
        </w:rPr>
        <w:t>s</w:t>
      </w:r>
      <w:r w:rsidRPr="002E7468">
        <w:rPr>
          <w:rFonts w:ascii="Calibri" w:hAnsi="Calibri" w:cs="Calibri"/>
        </w:rPr>
        <w:t xml:space="preserve">ocial </w:t>
      </w:r>
      <w:r w:rsidR="00830AF4" w:rsidRPr="002E7468">
        <w:rPr>
          <w:rFonts w:ascii="Calibri" w:hAnsi="Calibri" w:cs="Calibri"/>
        </w:rPr>
        <w:t>m</w:t>
      </w:r>
      <w:r w:rsidRPr="002E7468">
        <w:rPr>
          <w:rFonts w:ascii="Calibri" w:hAnsi="Calibri" w:cs="Calibri"/>
        </w:rPr>
        <w:t>edia</w:t>
      </w:r>
      <w:bookmarkEnd w:id="81"/>
      <w:bookmarkEnd w:id="82"/>
    </w:p>
    <w:p w14:paraId="173A5EEC" w14:textId="2FFF50E7" w:rsidR="00C94C7B" w:rsidRDefault="00C94C7B" w:rsidP="00B35533">
      <w:pPr>
        <w:jc w:val="both"/>
        <w:rPr>
          <w:rFonts w:ascii="Calibri" w:hAnsi="Calibri" w:cs="Calibri"/>
        </w:rPr>
      </w:pPr>
    </w:p>
    <w:p w14:paraId="70CF8129" w14:textId="5F1BE88E" w:rsidR="00534291" w:rsidRDefault="00534291" w:rsidP="00B35533">
      <w:pPr>
        <w:jc w:val="both"/>
        <w:rPr>
          <w:rFonts w:ascii="Calibri" w:hAnsi="Calibri" w:cs="Calibri"/>
        </w:rPr>
      </w:pPr>
      <w:r w:rsidRPr="00534291">
        <w:rPr>
          <w:rFonts w:ascii="Calibri" w:hAnsi="Calibri" w:cs="Calibri"/>
          <w:noProof/>
        </w:rPr>
        <w:drawing>
          <wp:inline distT="0" distB="0" distL="0" distR="0" wp14:anchorId="4CB58AFE" wp14:editId="6A6BAE55">
            <wp:extent cx="8618855" cy="5872949"/>
            <wp:effectExtent l="1588"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rot="16200000">
                      <a:off x="0" y="0"/>
                      <a:ext cx="8638529" cy="5886355"/>
                    </a:xfrm>
                    <a:prstGeom prst="rect">
                      <a:avLst/>
                    </a:prstGeom>
                  </pic:spPr>
                </pic:pic>
              </a:graphicData>
            </a:graphic>
          </wp:inline>
        </w:drawing>
      </w:r>
    </w:p>
    <w:p w14:paraId="4983F168" w14:textId="65D0F1D4" w:rsidR="00534291" w:rsidRDefault="00534291" w:rsidP="00B35533">
      <w:pPr>
        <w:jc w:val="both"/>
        <w:rPr>
          <w:rFonts w:ascii="Calibri" w:hAnsi="Calibri" w:cs="Calibri"/>
        </w:rPr>
      </w:pPr>
    </w:p>
    <w:p w14:paraId="17F9B9DF" w14:textId="13BC99A6" w:rsidR="00C94C7B" w:rsidRPr="002E7468" w:rsidRDefault="00C94C7B" w:rsidP="00465F97">
      <w:pPr>
        <w:pStyle w:val="Headinglevel2"/>
        <w:spacing w:before="240"/>
        <w:jc w:val="both"/>
        <w:rPr>
          <w:rFonts w:ascii="Calibri" w:hAnsi="Calibri" w:cs="Calibri"/>
        </w:rPr>
      </w:pPr>
      <w:bookmarkStart w:id="83" w:name="_Toc463797290"/>
      <w:bookmarkStart w:id="84" w:name="_Toc88653766"/>
      <w:r w:rsidRPr="002E7468">
        <w:rPr>
          <w:rFonts w:ascii="Calibri" w:hAnsi="Calibri" w:cs="Calibri"/>
        </w:rPr>
        <w:lastRenderedPageBreak/>
        <w:t xml:space="preserve">JCQ </w:t>
      </w:r>
      <w:r w:rsidR="00ED7463" w:rsidRPr="002E7468">
        <w:rPr>
          <w:rFonts w:ascii="Calibri" w:hAnsi="Calibri" w:cs="Calibri"/>
        </w:rPr>
        <w:t>Unauthorised items</w:t>
      </w:r>
      <w:r w:rsidRPr="002E7468">
        <w:rPr>
          <w:rFonts w:ascii="Calibri" w:hAnsi="Calibri" w:cs="Calibri"/>
        </w:rPr>
        <w:t xml:space="preserve"> </w:t>
      </w:r>
      <w:r w:rsidR="004653EC" w:rsidRPr="002E7468">
        <w:rPr>
          <w:rFonts w:ascii="Calibri" w:hAnsi="Calibri" w:cs="Calibri"/>
        </w:rPr>
        <w:t>p</w:t>
      </w:r>
      <w:r w:rsidRPr="002E7468">
        <w:rPr>
          <w:rFonts w:ascii="Calibri" w:hAnsi="Calibri" w:cs="Calibri"/>
        </w:rPr>
        <w:t>oster</w:t>
      </w:r>
      <w:bookmarkEnd w:id="83"/>
      <w:bookmarkEnd w:id="84"/>
    </w:p>
    <w:p w14:paraId="084C7350" w14:textId="28AFC7FB" w:rsidR="00C94C7B" w:rsidRPr="002E7468" w:rsidRDefault="00534291" w:rsidP="00B35533">
      <w:pPr>
        <w:jc w:val="both"/>
        <w:rPr>
          <w:rFonts w:ascii="Calibri" w:hAnsi="Calibri" w:cs="Calibri"/>
        </w:rPr>
      </w:pPr>
      <w:r w:rsidRPr="00534291">
        <w:rPr>
          <w:rFonts w:ascii="Calibri" w:hAnsi="Calibri" w:cs="Calibri"/>
          <w:noProof/>
        </w:rPr>
        <w:drawing>
          <wp:inline distT="0" distB="0" distL="0" distR="0" wp14:anchorId="7A97A10D" wp14:editId="4551B8EC">
            <wp:extent cx="6153150" cy="7859396"/>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55888" cy="7862893"/>
                    </a:xfrm>
                    <a:prstGeom prst="rect">
                      <a:avLst/>
                    </a:prstGeom>
                  </pic:spPr>
                </pic:pic>
              </a:graphicData>
            </a:graphic>
          </wp:inline>
        </w:drawing>
      </w:r>
    </w:p>
    <w:p w14:paraId="604BED9D" w14:textId="2E573955" w:rsidR="00C94C7B" w:rsidRPr="002E7468" w:rsidRDefault="00C94C7B" w:rsidP="00465F97">
      <w:pPr>
        <w:pStyle w:val="Headinglevel2"/>
        <w:spacing w:before="240"/>
        <w:jc w:val="both"/>
        <w:rPr>
          <w:rFonts w:ascii="Calibri" w:hAnsi="Calibri" w:cs="Calibri"/>
          <w:szCs w:val="22"/>
        </w:rPr>
      </w:pPr>
      <w:bookmarkStart w:id="85" w:name="_Toc463797292"/>
      <w:bookmarkStart w:id="86" w:name="_Toc88653767"/>
      <w:bookmarkStart w:id="87" w:name="_Hlk88554094"/>
      <w:r w:rsidRPr="002E7468">
        <w:rPr>
          <w:rFonts w:ascii="Calibri" w:hAnsi="Calibri" w:cs="Calibri"/>
          <w:szCs w:val="22"/>
        </w:rPr>
        <w:lastRenderedPageBreak/>
        <w:t xml:space="preserve">JCQ Warning to </w:t>
      </w:r>
      <w:r w:rsidR="0082111D" w:rsidRPr="002E7468">
        <w:rPr>
          <w:rFonts w:ascii="Calibri" w:hAnsi="Calibri" w:cs="Calibri"/>
          <w:szCs w:val="22"/>
        </w:rPr>
        <w:t>c</w:t>
      </w:r>
      <w:r w:rsidRPr="002E7468">
        <w:rPr>
          <w:rFonts w:ascii="Calibri" w:hAnsi="Calibri" w:cs="Calibri"/>
          <w:szCs w:val="22"/>
        </w:rPr>
        <w:t>andidates</w:t>
      </w:r>
      <w:bookmarkEnd w:id="85"/>
      <w:r w:rsidR="004653EC" w:rsidRPr="002E7468">
        <w:rPr>
          <w:rFonts w:ascii="Calibri" w:hAnsi="Calibri" w:cs="Calibri"/>
          <w:szCs w:val="22"/>
        </w:rPr>
        <w:t xml:space="preserve"> poster</w:t>
      </w:r>
      <w:bookmarkEnd w:id="86"/>
    </w:p>
    <w:p w14:paraId="70D8FCAE" w14:textId="2E550A57" w:rsidR="00B35533" w:rsidRPr="00B72C5E" w:rsidRDefault="00534291" w:rsidP="00B72C5E">
      <w:pPr>
        <w:pStyle w:val="NormalWeb"/>
        <w:spacing w:before="120" w:beforeAutospacing="0" w:after="120" w:afterAutospacing="0"/>
        <w:rPr>
          <w:rFonts w:ascii="Calibri" w:hAnsi="Calibri" w:cs="Calibri"/>
          <w:color w:val="FF3300"/>
          <w:szCs w:val="22"/>
        </w:rPr>
      </w:pPr>
      <w:r w:rsidRPr="00534291">
        <w:rPr>
          <w:rFonts w:ascii="Calibri" w:hAnsi="Calibri" w:cs="Calibri"/>
          <w:noProof/>
          <w:color w:val="FF3300"/>
          <w:szCs w:val="22"/>
        </w:rPr>
        <w:drawing>
          <wp:inline distT="0" distB="0" distL="0" distR="0" wp14:anchorId="5E2584D9" wp14:editId="606669BF">
            <wp:extent cx="6049219" cy="8087854"/>
            <wp:effectExtent l="0" t="0" r="889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49219" cy="8087854"/>
                    </a:xfrm>
                    <a:prstGeom prst="rect">
                      <a:avLst/>
                    </a:prstGeom>
                  </pic:spPr>
                </pic:pic>
              </a:graphicData>
            </a:graphic>
          </wp:inline>
        </w:drawing>
      </w:r>
      <w:bookmarkEnd w:id="87"/>
    </w:p>
    <w:p w14:paraId="12151F17" w14:textId="4EBD6905" w:rsidR="005A1AC4" w:rsidRPr="009D1168" w:rsidRDefault="00B35533" w:rsidP="00B35533">
      <w:pPr>
        <w:tabs>
          <w:tab w:val="left" w:pos="1335"/>
        </w:tabs>
        <w:spacing w:after="200" w:line="276" w:lineRule="auto"/>
        <w:rPr>
          <w:rFonts w:ascii="Calibri" w:hAnsi="Calibri" w:cs="Calibri"/>
          <w:color w:val="BFBFBF" w:themeColor="background1" w:themeShade="BF"/>
        </w:rPr>
      </w:pPr>
      <w:r>
        <w:rPr>
          <w:rFonts w:ascii="Calibri" w:hAnsi="Calibri" w:cs="Calibri"/>
          <w:sz w:val="20"/>
          <w:szCs w:val="20"/>
        </w:rPr>
        <w:tab/>
      </w:r>
      <w:bookmarkEnd w:id="6"/>
      <w:bookmarkEnd w:id="7"/>
      <w:bookmarkEnd w:id="8"/>
    </w:p>
    <w:sectPr w:rsidR="005A1AC4" w:rsidRPr="009D1168" w:rsidSect="00B72C5E">
      <w:footerReference w:type="default" r:id="rId110"/>
      <w:pgSz w:w="11906" w:h="16838" w:code="9"/>
      <w:pgMar w:top="720" w:right="720" w:bottom="720" w:left="72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2D802" w14:textId="77777777" w:rsidR="00534291" w:rsidRDefault="00534291" w:rsidP="00572EAE">
      <w:pPr>
        <w:spacing w:after="0"/>
      </w:pPr>
      <w:r>
        <w:separator/>
      </w:r>
    </w:p>
  </w:endnote>
  <w:endnote w:type="continuationSeparator" w:id="0">
    <w:p w14:paraId="442CFEC3" w14:textId="77777777" w:rsidR="00534291" w:rsidRDefault="00534291"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3216" w14:textId="77777777" w:rsidR="00534291" w:rsidRPr="00BE1447" w:rsidRDefault="00534291"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Pr>
        <w:noProof/>
        <w:sz w:val="18"/>
        <w:szCs w:val="18"/>
      </w:rPr>
      <w:t>2</w:t>
    </w:r>
    <w:r w:rsidRPr="00BE144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45ABC" w14:textId="77777777" w:rsidR="00534291" w:rsidRDefault="00534291" w:rsidP="00572EAE">
      <w:pPr>
        <w:spacing w:after="0"/>
      </w:pPr>
      <w:r>
        <w:separator/>
      </w:r>
    </w:p>
  </w:footnote>
  <w:footnote w:type="continuationSeparator" w:id="0">
    <w:p w14:paraId="3A8A7552" w14:textId="77777777" w:rsidR="00534291" w:rsidRDefault="00534291"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15"/>
    <w:multiLevelType w:val="hybridMultilevel"/>
    <w:tmpl w:val="36CE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7269"/>
    <w:multiLevelType w:val="hybridMultilevel"/>
    <w:tmpl w:val="06A66ADE"/>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B5863"/>
    <w:multiLevelType w:val="hybridMultilevel"/>
    <w:tmpl w:val="1FAC6A5E"/>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7045D"/>
    <w:multiLevelType w:val="hybridMultilevel"/>
    <w:tmpl w:val="4C281534"/>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731A0"/>
    <w:multiLevelType w:val="hybridMultilevel"/>
    <w:tmpl w:val="215880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53872"/>
    <w:multiLevelType w:val="hybridMultilevel"/>
    <w:tmpl w:val="614AF3C2"/>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0E3C5309"/>
    <w:multiLevelType w:val="hybridMultilevel"/>
    <w:tmpl w:val="86F03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343A1E"/>
    <w:multiLevelType w:val="hybridMultilevel"/>
    <w:tmpl w:val="ACCC8330"/>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561E1A"/>
    <w:multiLevelType w:val="hybridMultilevel"/>
    <w:tmpl w:val="EE76D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F7050E"/>
    <w:multiLevelType w:val="hybridMultilevel"/>
    <w:tmpl w:val="2716D9B8"/>
    <w:lvl w:ilvl="0" w:tplc="0809000D">
      <w:start w:val="1"/>
      <w:numFmt w:val="bullet"/>
      <w:lvlText w:val=""/>
      <w:lvlJc w:val="left"/>
      <w:pPr>
        <w:ind w:left="360" w:hanging="360"/>
      </w:pPr>
      <w:rPr>
        <w:rFonts w:ascii="Wingdings" w:hAnsi="Wingdings"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760E0B"/>
    <w:multiLevelType w:val="hybridMultilevel"/>
    <w:tmpl w:val="CDC8EA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01279"/>
    <w:multiLevelType w:val="hybridMultilevel"/>
    <w:tmpl w:val="B802CC5C"/>
    <w:lvl w:ilvl="0" w:tplc="5B82F100">
      <w:start w:val="1"/>
      <w:numFmt w:val="bullet"/>
      <w:lvlText w:val="–"/>
      <w:lvlJc w:val="left"/>
      <w:pPr>
        <w:ind w:left="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BEA1A36">
      <w:start w:val="1"/>
      <w:numFmt w:val="bullet"/>
      <w:lvlText w:val="o"/>
      <w:lvlJc w:val="left"/>
      <w:pPr>
        <w:ind w:left="17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B82C322">
      <w:start w:val="1"/>
      <w:numFmt w:val="bullet"/>
      <w:lvlText w:val="▪"/>
      <w:lvlJc w:val="left"/>
      <w:pPr>
        <w:ind w:left="24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D1EB030">
      <w:start w:val="1"/>
      <w:numFmt w:val="bullet"/>
      <w:lvlText w:val="•"/>
      <w:lvlJc w:val="left"/>
      <w:pPr>
        <w:ind w:left="32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56EF4D2">
      <w:start w:val="1"/>
      <w:numFmt w:val="bullet"/>
      <w:lvlText w:val="o"/>
      <w:lvlJc w:val="left"/>
      <w:pPr>
        <w:ind w:left="39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D049A0E">
      <w:start w:val="1"/>
      <w:numFmt w:val="bullet"/>
      <w:lvlText w:val="▪"/>
      <w:lvlJc w:val="left"/>
      <w:pPr>
        <w:ind w:left="46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5503966">
      <w:start w:val="1"/>
      <w:numFmt w:val="bullet"/>
      <w:lvlText w:val="•"/>
      <w:lvlJc w:val="left"/>
      <w:pPr>
        <w:ind w:left="53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FDAAEB4">
      <w:start w:val="1"/>
      <w:numFmt w:val="bullet"/>
      <w:lvlText w:val="o"/>
      <w:lvlJc w:val="left"/>
      <w:pPr>
        <w:ind w:left="60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16815BE">
      <w:start w:val="1"/>
      <w:numFmt w:val="bullet"/>
      <w:lvlText w:val="▪"/>
      <w:lvlJc w:val="left"/>
      <w:pPr>
        <w:ind w:left="68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1B3B62A6"/>
    <w:multiLevelType w:val="hybridMultilevel"/>
    <w:tmpl w:val="79F8ABDA"/>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1732E9"/>
    <w:multiLevelType w:val="hybridMultilevel"/>
    <w:tmpl w:val="9182900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CB00F2"/>
    <w:multiLevelType w:val="hybridMultilevel"/>
    <w:tmpl w:val="CFF22AE8"/>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447E92"/>
    <w:multiLevelType w:val="hybridMultilevel"/>
    <w:tmpl w:val="D1982D0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F42B0"/>
    <w:multiLevelType w:val="hybridMultilevel"/>
    <w:tmpl w:val="37F4F7E4"/>
    <w:lvl w:ilvl="0" w:tplc="711E0122">
      <w:start w:val="1"/>
      <w:numFmt w:val="bullet"/>
      <w:lvlText w:val="•"/>
      <w:lvlJc w:val="left"/>
      <w:pPr>
        <w:ind w:left="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D088B4">
      <w:start w:val="1"/>
      <w:numFmt w:val="bullet"/>
      <w:lvlText w:val="o"/>
      <w:lvlJc w:val="left"/>
      <w:pPr>
        <w:ind w:left="1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F225D6">
      <w:start w:val="1"/>
      <w:numFmt w:val="bullet"/>
      <w:lvlText w:val="▪"/>
      <w:lvlJc w:val="left"/>
      <w:pPr>
        <w:ind w:left="23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A247BA">
      <w:start w:val="1"/>
      <w:numFmt w:val="bullet"/>
      <w:lvlText w:val="•"/>
      <w:lvlJc w:val="left"/>
      <w:pPr>
        <w:ind w:left="3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D6EBCC">
      <w:start w:val="1"/>
      <w:numFmt w:val="bullet"/>
      <w:lvlText w:val="o"/>
      <w:lvlJc w:val="left"/>
      <w:pPr>
        <w:ind w:left="3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EEC5E">
      <w:start w:val="1"/>
      <w:numFmt w:val="bullet"/>
      <w:lvlText w:val="▪"/>
      <w:lvlJc w:val="left"/>
      <w:pPr>
        <w:ind w:left="4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20FBFC">
      <w:start w:val="1"/>
      <w:numFmt w:val="bullet"/>
      <w:lvlText w:val="•"/>
      <w:lvlJc w:val="left"/>
      <w:pPr>
        <w:ind w:left="5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A20FA8">
      <w:start w:val="1"/>
      <w:numFmt w:val="bullet"/>
      <w:lvlText w:val="o"/>
      <w:lvlJc w:val="left"/>
      <w:pPr>
        <w:ind w:left="5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A81B98">
      <w:start w:val="1"/>
      <w:numFmt w:val="bullet"/>
      <w:lvlText w:val="▪"/>
      <w:lvlJc w:val="left"/>
      <w:pPr>
        <w:ind w:left="6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4DC4BF6"/>
    <w:multiLevelType w:val="hybridMultilevel"/>
    <w:tmpl w:val="BE08CF6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9A1D64"/>
    <w:multiLevelType w:val="hybridMultilevel"/>
    <w:tmpl w:val="5EE62C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B46521"/>
    <w:multiLevelType w:val="hybridMultilevel"/>
    <w:tmpl w:val="0248CB0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91ECF"/>
    <w:multiLevelType w:val="hybridMultilevel"/>
    <w:tmpl w:val="68F040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D1A3E"/>
    <w:multiLevelType w:val="hybridMultilevel"/>
    <w:tmpl w:val="087015F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8608A"/>
    <w:multiLevelType w:val="hybridMultilevel"/>
    <w:tmpl w:val="A30EF3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12D72"/>
    <w:multiLevelType w:val="hybridMultilevel"/>
    <w:tmpl w:val="760ADC02"/>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286CE2"/>
    <w:multiLevelType w:val="hybridMultilevel"/>
    <w:tmpl w:val="D4348EAA"/>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5" w15:restartNumberingAfterBreak="0">
    <w:nsid w:val="45EE06E0"/>
    <w:multiLevelType w:val="hybridMultilevel"/>
    <w:tmpl w:val="D1FE9B56"/>
    <w:lvl w:ilvl="0" w:tplc="0EE0F7B8">
      <w:start w:val="1"/>
      <w:numFmt w:val="bullet"/>
      <w:lvlText w:val=""/>
      <w:lvlJc w:val="left"/>
      <w:pPr>
        <w:ind w:left="862" w:hanging="360"/>
      </w:pPr>
      <w:rPr>
        <w:rFonts w:ascii="Symbol" w:hAnsi="Symbol" w:hint="default"/>
        <w:color w:val="003399"/>
        <w:sz w:val="22"/>
        <w:szCs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469A3E17"/>
    <w:multiLevelType w:val="hybridMultilevel"/>
    <w:tmpl w:val="219838D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3259E"/>
    <w:multiLevelType w:val="hybridMultilevel"/>
    <w:tmpl w:val="BDA28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BE5481"/>
    <w:multiLevelType w:val="hybridMultilevel"/>
    <w:tmpl w:val="A03A5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6C27EE"/>
    <w:multiLevelType w:val="hybridMultilevel"/>
    <w:tmpl w:val="2D88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5307C3"/>
    <w:multiLevelType w:val="hybridMultilevel"/>
    <w:tmpl w:val="C5C6DC8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A20C9"/>
    <w:multiLevelType w:val="hybridMultilevel"/>
    <w:tmpl w:val="F99ED79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3B0579"/>
    <w:multiLevelType w:val="hybridMultilevel"/>
    <w:tmpl w:val="36A489C0"/>
    <w:lvl w:ilvl="0" w:tplc="8E04BFC0">
      <w:start w:val="1"/>
      <w:numFmt w:val="bullet"/>
      <w:lvlText w:val="×"/>
      <w:lvlJc w:val="left"/>
      <w:pPr>
        <w:ind w:left="360" w:hanging="360"/>
      </w:pPr>
      <w:rPr>
        <w:rFonts w:ascii="Calibri" w:hAnsi="Calibri"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37099B"/>
    <w:multiLevelType w:val="hybridMultilevel"/>
    <w:tmpl w:val="306E71DE"/>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4A0B4A"/>
    <w:multiLevelType w:val="hybridMultilevel"/>
    <w:tmpl w:val="888C08C2"/>
    <w:lvl w:ilvl="0" w:tplc="3F8C3344">
      <w:start w:val="1"/>
      <w:numFmt w:val="bullet"/>
      <w:lvlText w:val="–"/>
      <w:lvlJc w:val="left"/>
      <w:pPr>
        <w:ind w:left="6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6267772">
      <w:start w:val="1"/>
      <w:numFmt w:val="bullet"/>
      <w:lvlText w:val="o"/>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A7E7CE8">
      <w:start w:val="1"/>
      <w:numFmt w:val="bullet"/>
      <w:lvlText w:val="▪"/>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258A5B8">
      <w:start w:val="1"/>
      <w:numFmt w:val="bullet"/>
      <w:lvlText w:val="•"/>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932BFCA">
      <w:start w:val="1"/>
      <w:numFmt w:val="bullet"/>
      <w:lvlText w:val="o"/>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D9E7AAC">
      <w:start w:val="1"/>
      <w:numFmt w:val="bullet"/>
      <w:lvlText w:val="▪"/>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6ECDB4E">
      <w:start w:val="1"/>
      <w:numFmt w:val="bullet"/>
      <w:lvlText w:val="•"/>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60A6C94">
      <w:start w:val="1"/>
      <w:numFmt w:val="bullet"/>
      <w:lvlText w:val="o"/>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6A68880">
      <w:start w:val="1"/>
      <w:numFmt w:val="bullet"/>
      <w:lvlText w:val="▪"/>
      <w:lvlJc w:val="left"/>
      <w:pPr>
        <w:ind w:left="6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5" w15:restartNumberingAfterBreak="0">
    <w:nsid w:val="61F367AF"/>
    <w:multiLevelType w:val="hybridMultilevel"/>
    <w:tmpl w:val="09DCBA1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AF3508"/>
    <w:multiLevelType w:val="hybridMultilevel"/>
    <w:tmpl w:val="86F4E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DC2029"/>
    <w:multiLevelType w:val="hybridMultilevel"/>
    <w:tmpl w:val="1924D23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2C10DD"/>
    <w:multiLevelType w:val="hybridMultilevel"/>
    <w:tmpl w:val="5FC2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06EB4"/>
    <w:multiLevelType w:val="hybridMultilevel"/>
    <w:tmpl w:val="8EF0FA3E"/>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CF296D"/>
    <w:multiLevelType w:val="hybridMultilevel"/>
    <w:tmpl w:val="C9EA9A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336067"/>
    <w:multiLevelType w:val="hybridMultilevel"/>
    <w:tmpl w:val="1E98094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7038D"/>
    <w:multiLevelType w:val="hybridMultilevel"/>
    <w:tmpl w:val="C832E10A"/>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4120F0"/>
    <w:multiLevelType w:val="hybridMultilevel"/>
    <w:tmpl w:val="83B4F85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82154"/>
    <w:multiLevelType w:val="hybridMultilevel"/>
    <w:tmpl w:val="B234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F67B67"/>
    <w:multiLevelType w:val="hybridMultilevel"/>
    <w:tmpl w:val="F334A706"/>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4199A"/>
    <w:multiLevelType w:val="hybridMultilevel"/>
    <w:tmpl w:val="D01EC3B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25"/>
  </w:num>
  <w:num w:numId="4">
    <w:abstractNumId w:val="35"/>
  </w:num>
  <w:num w:numId="5">
    <w:abstractNumId w:val="21"/>
  </w:num>
  <w:num w:numId="6">
    <w:abstractNumId w:val="46"/>
  </w:num>
  <w:num w:numId="7">
    <w:abstractNumId w:val="24"/>
  </w:num>
  <w:num w:numId="8">
    <w:abstractNumId w:val="30"/>
  </w:num>
  <w:num w:numId="9">
    <w:abstractNumId w:val="40"/>
  </w:num>
  <w:num w:numId="10">
    <w:abstractNumId w:val="13"/>
  </w:num>
  <w:num w:numId="11">
    <w:abstractNumId w:val="5"/>
  </w:num>
  <w:num w:numId="12">
    <w:abstractNumId w:val="20"/>
  </w:num>
  <w:num w:numId="13">
    <w:abstractNumId w:val="43"/>
  </w:num>
  <w:num w:numId="14">
    <w:abstractNumId w:val="15"/>
  </w:num>
  <w:num w:numId="15">
    <w:abstractNumId w:val="4"/>
  </w:num>
  <w:num w:numId="16">
    <w:abstractNumId w:val="19"/>
  </w:num>
  <w:num w:numId="17">
    <w:abstractNumId w:val="10"/>
  </w:num>
  <w:num w:numId="18">
    <w:abstractNumId w:val="41"/>
  </w:num>
  <w:num w:numId="19">
    <w:abstractNumId w:val="37"/>
  </w:num>
  <w:num w:numId="20">
    <w:abstractNumId w:val="23"/>
  </w:num>
  <w:num w:numId="21">
    <w:abstractNumId w:val="31"/>
  </w:num>
  <w:num w:numId="22">
    <w:abstractNumId w:val="39"/>
  </w:num>
  <w:num w:numId="23">
    <w:abstractNumId w:val="3"/>
  </w:num>
  <w:num w:numId="24">
    <w:abstractNumId w:val="38"/>
  </w:num>
  <w:num w:numId="25">
    <w:abstractNumId w:val="2"/>
  </w:num>
  <w:num w:numId="26">
    <w:abstractNumId w:val="18"/>
  </w:num>
  <w:num w:numId="27">
    <w:abstractNumId w:val="0"/>
  </w:num>
  <w:num w:numId="28">
    <w:abstractNumId w:val="44"/>
  </w:num>
  <w:num w:numId="29">
    <w:abstractNumId w:val="36"/>
  </w:num>
  <w:num w:numId="30">
    <w:abstractNumId w:val="8"/>
  </w:num>
  <w:num w:numId="31">
    <w:abstractNumId w:val="27"/>
  </w:num>
  <w:num w:numId="32">
    <w:abstractNumId w:val="6"/>
  </w:num>
  <w:num w:numId="33">
    <w:abstractNumId w:val="42"/>
  </w:num>
  <w:num w:numId="34">
    <w:abstractNumId w:val="33"/>
  </w:num>
  <w:num w:numId="35">
    <w:abstractNumId w:val="45"/>
  </w:num>
  <w:num w:numId="36">
    <w:abstractNumId w:val="14"/>
  </w:num>
  <w:num w:numId="37">
    <w:abstractNumId w:val="7"/>
  </w:num>
  <w:num w:numId="38">
    <w:abstractNumId w:val="1"/>
  </w:num>
  <w:num w:numId="39">
    <w:abstractNumId w:val="17"/>
  </w:num>
  <w:num w:numId="40">
    <w:abstractNumId w:val="12"/>
  </w:num>
  <w:num w:numId="41">
    <w:abstractNumId w:val="9"/>
  </w:num>
  <w:num w:numId="42">
    <w:abstractNumId w:val="32"/>
  </w:num>
  <w:num w:numId="43">
    <w:abstractNumId w:val="28"/>
  </w:num>
  <w:num w:numId="44">
    <w:abstractNumId w:val="29"/>
  </w:num>
  <w:num w:numId="45">
    <w:abstractNumId w:val="34"/>
  </w:num>
  <w:num w:numId="46">
    <w:abstractNumId w:val="11"/>
  </w:num>
  <w:num w:numId="4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DD"/>
    <w:rsid w:val="000007FD"/>
    <w:rsid w:val="000012CB"/>
    <w:rsid w:val="00001751"/>
    <w:rsid w:val="00001F1E"/>
    <w:rsid w:val="0000742A"/>
    <w:rsid w:val="00010B3B"/>
    <w:rsid w:val="00011717"/>
    <w:rsid w:val="00011C3A"/>
    <w:rsid w:val="00012A1D"/>
    <w:rsid w:val="000134FC"/>
    <w:rsid w:val="00013BB0"/>
    <w:rsid w:val="00014CAC"/>
    <w:rsid w:val="00016544"/>
    <w:rsid w:val="00017704"/>
    <w:rsid w:val="0001770D"/>
    <w:rsid w:val="000201A0"/>
    <w:rsid w:val="00021ACB"/>
    <w:rsid w:val="000265A8"/>
    <w:rsid w:val="0003095E"/>
    <w:rsid w:val="000409C9"/>
    <w:rsid w:val="0004103B"/>
    <w:rsid w:val="000412D6"/>
    <w:rsid w:val="000419D1"/>
    <w:rsid w:val="000441B5"/>
    <w:rsid w:val="000445FF"/>
    <w:rsid w:val="00044888"/>
    <w:rsid w:val="00045172"/>
    <w:rsid w:val="0004576F"/>
    <w:rsid w:val="000459D4"/>
    <w:rsid w:val="0004710D"/>
    <w:rsid w:val="00047D77"/>
    <w:rsid w:val="000509F3"/>
    <w:rsid w:val="00051F51"/>
    <w:rsid w:val="00054940"/>
    <w:rsid w:val="0005591C"/>
    <w:rsid w:val="0005650A"/>
    <w:rsid w:val="00056ECD"/>
    <w:rsid w:val="00057711"/>
    <w:rsid w:val="00057E57"/>
    <w:rsid w:val="000609D4"/>
    <w:rsid w:val="00062564"/>
    <w:rsid w:val="00062832"/>
    <w:rsid w:val="00062988"/>
    <w:rsid w:val="00064F02"/>
    <w:rsid w:val="00065701"/>
    <w:rsid w:val="00066955"/>
    <w:rsid w:val="000709D9"/>
    <w:rsid w:val="00074A36"/>
    <w:rsid w:val="000750AD"/>
    <w:rsid w:val="000765AF"/>
    <w:rsid w:val="000800DE"/>
    <w:rsid w:val="00080423"/>
    <w:rsid w:val="000875A7"/>
    <w:rsid w:val="0009252E"/>
    <w:rsid w:val="00097CF9"/>
    <w:rsid w:val="000A1629"/>
    <w:rsid w:val="000A6652"/>
    <w:rsid w:val="000B0453"/>
    <w:rsid w:val="000B29C9"/>
    <w:rsid w:val="000C118C"/>
    <w:rsid w:val="000D12FC"/>
    <w:rsid w:val="000D1C29"/>
    <w:rsid w:val="000D708E"/>
    <w:rsid w:val="000E1508"/>
    <w:rsid w:val="000E27A5"/>
    <w:rsid w:val="000E2D74"/>
    <w:rsid w:val="000E634B"/>
    <w:rsid w:val="00100BEF"/>
    <w:rsid w:val="00105BF2"/>
    <w:rsid w:val="00107872"/>
    <w:rsid w:val="00111617"/>
    <w:rsid w:val="00111BBB"/>
    <w:rsid w:val="00115458"/>
    <w:rsid w:val="00121EF4"/>
    <w:rsid w:val="001308B6"/>
    <w:rsid w:val="00133C23"/>
    <w:rsid w:val="001345C8"/>
    <w:rsid w:val="001365E0"/>
    <w:rsid w:val="00142BCC"/>
    <w:rsid w:val="00143D8E"/>
    <w:rsid w:val="00145CB7"/>
    <w:rsid w:val="001468D2"/>
    <w:rsid w:val="0014735C"/>
    <w:rsid w:val="001539A1"/>
    <w:rsid w:val="001551B3"/>
    <w:rsid w:val="00161BEB"/>
    <w:rsid w:val="001652AD"/>
    <w:rsid w:val="001673CF"/>
    <w:rsid w:val="00171CCE"/>
    <w:rsid w:val="0017460C"/>
    <w:rsid w:val="0017477E"/>
    <w:rsid w:val="0017585B"/>
    <w:rsid w:val="001767B5"/>
    <w:rsid w:val="00177D3E"/>
    <w:rsid w:val="00182552"/>
    <w:rsid w:val="00183428"/>
    <w:rsid w:val="0018449D"/>
    <w:rsid w:val="001844B9"/>
    <w:rsid w:val="00185617"/>
    <w:rsid w:val="00192C81"/>
    <w:rsid w:val="00192E8A"/>
    <w:rsid w:val="00196924"/>
    <w:rsid w:val="00196B3E"/>
    <w:rsid w:val="00196C60"/>
    <w:rsid w:val="001973EE"/>
    <w:rsid w:val="001A0CA6"/>
    <w:rsid w:val="001A24D6"/>
    <w:rsid w:val="001A4725"/>
    <w:rsid w:val="001A57D2"/>
    <w:rsid w:val="001B0600"/>
    <w:rsid w:val="001B3A2D"/>
    <w:rsid w:val="001B3F57"/>
    <w:rsid w:val="001B51BC"/>
    <w:rsid w:val="001B635E"/>
    <w:rsid w:val="001C12A2"/>
    <w:rsid w:val="001C1B29"/>
    <w:rsid w:val="001C30A5"/>
    <w:rsid w:val="001C3A43"/>
    <w:rsid w:val="001C7CD2"/>
    <w:rsid w:val="001D189E"/>
    <w:rsid w:val="001D2AD9"/>
    <w:rsid w:val="001D4629"/>
    <w:rsid w:val="001E05E9"/>
    <w:rsid w:val="001F0350"/>
    <w:rsid w:val="001F0C28"/>
    <w:rsid w:val="001F1DA7"/>
    <w:rsid w:val="001F59AD"/>
    <w:rsid w:val="00200ABE"/>
    <w:rsid w:val="0020477E"/>
    <w:rsid w:val="0021365B"/>
    <w:rsid w:val="00214318"/>
    <w:rsid w:val="00214342"/>
    <w:rsid w:val="00214CB1"/>
    <w:rsid w:val="002161E9"/>
    <w:rsid w:val="00220951"/>
    <w:rsid w:val="002301A0"/>
    <w:rsid w:val="002322D1"/>
    <w:rsid w:val="0023628E"/>
    <w:rsid w:val="00237EFE"/>
    <w:rsid w:val="00237F9A"/>
    <w:rsid w:val="0024032D"/>
    <w:rsid w:val="002416DB"/>
    <w:rsid w:val="002417F2"/>
    <w:rsid w:val="002424C0"/>
    <w:rsid w:val="00244FC1"/>
    <w:rsid w:val="002471AB"/>
    <w:rsid w:val="00247D1F"/>
    <w:rsid w:val="00250816"/>
    <w:rsid w:val="002522E9"/>
    <w:rsid w:val="0025243A"/>
    <w:rsid w:val="00254B9A"/>
    <w:rsid w:val="0025563D"/>
    <w:rsid w:val="00257FFA"/>
    <w:rsid w:val="0026067D"/>
    <w:rsid w:val="00264F5E"/>
    <w:rsid w:val="0026639D"/>
    <w:rsid w:val="00267240"/>
    <w:rsid w:val="00267849"/>
    <w:rsid w:val="0028208E"/>
    <w:rsid w:val="002830C0"/>
    <w:rsid w:val="00283160"/>
    <w:rsid w:val="00283445"/>
    <w:rsid w:val="002837F1"/>
    <w:rsid w:val="00286740"/>
    <w:rsid w:val="002873E2"/>
    <w:rsid w:val="002923DF"/>
    <w:rsid w:val="00294309"/>
    <w:rsid w:val="00295E7D"/>
    <w:rsid w:val="002978B9"/>
    <w:rsid w:val="00297C0F"/>
    <w:rsid w:val="002A1C13"/>
    <w:rsid w:val="002A431C"/>
    <w:rsid w:val="002A6DDA"/>
    <w:rsid w:val="002A785C"/>
    <w:rsid w:val="002B169B"/>
    <w:rsid w:val="002B2195"/>
    <w:rsid w:val="002B5BE7"/>
    <w:rsid w:val="002B5C08"/>
    <w:rsid w:val="002B6E69"/>
    <w:rsid w:val="002C0B6C"/>
    <w:rsid w:val="002C1411"/>
    <w:rsid w:val="002C2931"/>
    <w:rsid w:val="002C508A"/>
    <w:rsid w:val="002C5397"/>
    <w:rsid w:val="002C7334"/>
    <w:rsid w:val="002D6F90"/>
    <w:rsid w:val="002E0A22"/>
    <w:rsid w:val="002E17BE"/>
    <w:rsid w:val="002E233C"/>
    <w:rsid w:val="002E4F0B"/>
    <w:rsid w:val="002E4FC6"/>
    <w:rsid w:val="002E53FB"/>
    <w:rsid w:val="002E61A2"/>
    <w:rsid w:val="002E7468"/>
    <w:rsid w:val="002F0E21"/>
    <w:rsid w:val="002F16B9"/>
    <w:rsid w:val="002F1E6E"/>
    <w:rsid w:val="002F26D1"/>
    <w:rsid w:val="002F435B"/>
    <w:rsid w:val="0031083C"/>
    <w:rsid w:val="00312CBF"/>
    <w:rsid w:val="00315991"/>
    <w:rsid w:val="003229A8"/>
    <w:rsid w:val="0032363C"/>
    <w:rsid w:val="003243FE"/>
    <w:rsid w:val="0033123E"/>
    <w:rsid w:val="00331254"/>
    <w:rsid w:val="00331564"/>
    <w:rsid w:val="003323B7"/>
    <w:rsid w:val="003365DA"/>
    <w:rsid w:val="00337BC6"/>
    <w:rsid w:val="003402CA"/>
    <w:rsid w:val="003433A9"/>
    <w:rsid w:val="00343A24"/>
    <w:rsid w:val="00345C58"/>
    <w:rsid w:val="003471BA"/>
    <w:rsid w:val="00354F5C"/>
    <w:rsid w:val="00355B6B"/>
    <w:rsid w:val="00356233"/>
    <w:rsid w:val="00356A3E"/>
    <w:rsid w:val="00361088"/>
    <w:rsid w:val="0036627B"/>
    <w:rsid w:val="003667B9"/>
    <w:rsid w:val="00375CE7"/>
    <w:rsid w:val="00375F02"/>
    <w:rsid w:val="00381559"/>
    <w:rsid w:val="00392945"/>
    <w:rsid w:val="00393116"/>
    <w:rsid w:val="00394F3F"/>
    <w:rsid w:val="0039606C"/>
    <w:rsid w:val="003A0B7D"/>
    <w:rsid w:val="003A183A"/>
    <w:rsid w:val="003A413B"/>
    <w:rsid w:val="003A55AC"/>
    <w:rsid w:val="003B131A"/>
    <w:rsid w:val="003B14C5"/>
    <w:rsid w:val="003B4F45"/>
    <w:rsid w:val="003B6494"/>
    <w:rsid w:val="003B7F50"/>
    <w:rsid w:val="003C1B1D"/>
    <w:rsid w:val="003C1E94"/>
    <w:rsid w:val="003D4CFA"/>
    <w:rsid w:val="003D54A4"/>
    <w:rsid w:val="003D78DD"/>
    <w:rsid w:val="003E084C"/>
    <w:rsid w:val="003E127B"/>
    <w:rsid w:val="003E1B12"/>
    <w:rsid w:val="003E5BF3"/>
    <w:rsid w:val="003F0287"/>
    <w:rsid w:val="003F066C"/>
    <w:rsid w:val="003F08A6"/>
    <w:rsid w:val="003F27A7"/>
    <w:rsid w:val="003F66FE"/>
    <w:rsid w:val="00411410"/>
    <w:rsid w:val="004172F8"/>
    <w:rsid w:val="00420DEB"/>
    <w:rsid w:val="0042211B"/>
    <w:rsid w:val="004250C5"/>
    <w:rsid w:val="004253DB"/>
    <w:rsid w:val="00425739"/>
    <w:rsid w:val="004314F6"/>
    <w:rsid w:val="00432C92"/>
    <w:rsid w:val="00435CB2"/>
    <w:rsid w:val="004374FD"/>
    <w:rsid w:val="00437F62"/>
    <w:rsid w:val="00443D4F"/>
    <w:rsid w:val="0045394B"/>
    <w:rsid w:val="00453A8A"/>
    <w:rsid w:val="00454711"/>
    <w:rsid w:val="00456C91"/>
    <w:rsid w:val="00460EED"/>
    <w:rsid w:val="00462EFB"/>
    <w:rsid w:val="004653EC"/>
    <w:rsid w:val="00465F97"/>
    <w:rsid w:val="004674F7"/>
    <w:rsid w:val="004736EC"/>
    <w:rsid w:val="004738FF"/>
    <w:rsid w:val="00473D52"/>
    <w:rsid w:val="004759CF"/>
    <w:rsid w:val="00484DD9"/>
    <w:rsid w:val="00487E9A"/>
    <w:rsid w:val="004946A0"/>
    <w:rsid w:val="00494A0C"/>
    <w:rsid w:val="00495501"/>
    <w:rsid w:val="004A2E20"/>
    <w:rsid w:val="004A4C84"/>
    <w:rsid w:val="004A5171"/>
    <w:rsid w:val="004A6AFB"/>
    <w:rsid w:val="004B071A"/>
    <w:rsid w:val="004B1115"/>
    <w:rsid w:val="004B19BC"/>
    <w:rsid w:val="004B35E1"/>
    <w:rsid w:val="004B4DA2"/>
    <w:rsid w:val="004B5B29"/>
    <w:rsid w:val="004B6536"/>
    <w:rsid w:val="004C3462"/>
    <w:rsid w:val="004C6683"/>
    <w:rsid w:val="004D2901"/>
    <w:rsid w:val="004D57C7"/>
    <w:rsid w:val="004D602B"/>
    <w:rsid w:val="004D7615"/>
    <w:rsid w:val="004E027A"/>
    <w:rsid w:val="004E1F8B"/>
    <w:rsid w:val="004E3038"/>
    <w:rsid w:val="004E4EC1"/>
    <w:rsid w:val="004F181E"/>
    <w:rsid w:val="004F233D"/>
    <w:rsid w:val="004F2B1A"/>
    <w:rsid w:val="004F56D2"/>
    <w:rsid w:val="004F69EF"/>
    <w:rsid w:val="004F7D0D"/>
    <w:rsid w:val="00500492"/>
    <w:rsid w:val="00501F32"/>
    <w:rsid w:val="00505172"/>
    <w:rsid w:val="00506548"/>
    <w:rsid w:val="005076CF"/>
    <w:rsid w:val="0051144C"/>
    <w:rsid w:val="0051267C"/>
    <w:rsid w:val="005130B2"/>
    <w:rsid w:val="005139CA"/>
    <w:rsid w:val="005154E3"/>
    <w:rsid w:val="00515A67"/>
    <w:rsid w:val="00516416"/>
    <w:rsid w:val="005225B9"/>
    <w:rsid w:val="005243D1"/>
    <w:rsid w:val="00524A31"/>
    <w:rsid w:val="00526E54"/>
    <w:rsid w:val="00533988"/>
    <w:rsid w:val="00534291"/>
    <w:rsid w:val="00534606"/>
    <w:rsid w:val="0053585E"/>
    <w:rsid w:val="00545050"/>
    <w:rsid w:val="00546F61"/>
    <w:rsid w:val="00546F70"/>
    <w:rsid w:val="00550A49"/>
    <w:rsid w:val="0055163A"/>
    <w:rsid w:val="005552B4"/>
    <w:rsid w:val="0055531D"/>
    <w:rsid w:val="005554CB"/>
    <w:rsid w:val="005564AE"/>
    <w:rsid w:val="00556982"/>
    <w:rsid w:val="00560310"/>
    <w:rsid w:val="00563708"/>
    <w:rsid w:val="00572EAE"/>
    <w:rsid w:val="00575989"/>
    <w:rsid w:val="00575B68"/>
    <w:rsid w:val="00576B69"/>
    <w:rsid w:val="00577DE7"/>
    <w:rsid w:val="00582D3B"/>
    <w:rsid w:val="00584370"/>
    <w:rsid w:val="00586109"/>
    <w:rsid w:val="00586DAA"/>
    <w:rsid w:val="00587DFA"/>
    <w:rsid w:val="0059053A"/>
    <w:rsid w:val="00593102"/>
    <w:rsid w:val="00593745"/>
    <w:rsid w:val="00595C4E"/>
    <w:rsid w:val="005A05DA"/>
    <w:rsid w:val="005A1AC4"/>
    <w:rsid w:val="005A1F33"/>
    <w:rsid w:val="005A4DF3"/>
    <w:rsid w:val="005A549A"/>
    <w:rsid w:val="005B411E"/>
    <w:rsid w:val="005C2C9F"/>
    <w:rsid w:val="005C50FE"/>
    <w:rsid w:val="005C6787"/>
    <w:rsid w:val="005D0DCE"/>
    <w:rsid w:val="005D100D"/>
    <w:rsid w:val="005D59B7"/>
    <w:rsid w:val="005D78D9"/>
    <w:rsid w:val="005E2B3B"/>
    <w:rsid w:val="005E45DB"/>
    <w:rsid w:val="005E533D"/>
    <w:rsid w:val="005E5BA7"/>
    <w:rsid w:val="005F053F"/>
    <w:rsid w:val="005F25A1"/>
    <w:rsid w:val="005F5141"/>
    <w:rsid w:val="005F6871"/>
    <w:rsid w:val="0060002A"/>
    <w:rsid w:val="0060259F"/>
    <w:rsid w:val="006044AD"/>
    <w:rsid w:val="0060571B"/>
    <w:rsid w:val="00606D11"/>
    <w:rsid w:val="00607DB3"/>
    <w:rsid w:val="006102D5"/>
    <w:rsid w:val="00610C2A"/>
    <w:rsid w:val="00610FC3"/>
    <w:rsid w:val="00611ABA"/>
    <w:rsid w:val="00611B9A"/>
    <w:rsid w:val="00612E2C"/>
    <w:rsid w:val="00615715"/>
    <w:rsid w:val="00616DF9"/>
    <w:rsid w:val="0062205F"/>
    <w:rsid w:val="0062332E"/>
    <w:rsid w:val="00623749"/>
    <w:rsid w:val="00623DAF"/>
    <w:rsid w:val="0062512A"/>
    <w:rsid w:val="00625652"/>
    <w:rsid w:val="00631D0C"/>
    <w:rsid w:val="00633272"/>
    <w:rsid w:val="0063364B"/>
    <w:rsid w:val="00633D90"/>
    <w:rsid w:val="0063471E"/>
    <w:rsid w:val="00634B89"/>
    <w:rsid w:val="00635209"/>
    <w:rsid w:val="00640147"/>
    <w:rsid w:val="006427D8"/>
    <w:rsid w:val="00645329"/>
    <w:rsid w:val="0064770E"/>
    <w:rsid w:val="00654BCB"/>
    <w:rsid w:val="00655532"/>
    <w:rsid w:val="00660DEB"/>
    <w:rsid w:val="00662A0F"/>
    <w:rsid w:val="00662D48"/>
    <w:rsid w:val="00664ECA"/>
    <w:rsid w:val="006653DA"/>
    <w:rsid w:val="006657BB"/>
    <w:rsid w:val="00667751"/>
    <w:rsid w:val="0067428B"/>
    <w:rsid w:val="00680AD4"/>
    <w:rsid w:val="00682C3D"/>
    <w:rsid w:val="0068481A"/>
    <w:rsid w:val="00692E35"/>
    <w:rsid w:val="00694417"/>
    <w:rsid w:val="006968D9"/>
    <w:rsid w:val="0069692C"/>
    <w:rsid w:val="0069794D"/>
    <w:rsid w:val="006A01D8"/>
    <w:rsid w:val="006A3D22"/>
    <w:rsid w:val="006B0D6E"/>
    <w:rsid w:val="006B2DA0"/>
    <w:rsid w:val="006B7B9B"/>
    <w:rsid w:val="006C140A"/>
    <w:rsid w:val="006C4285"/>
    <w:rsid w:val="006C5808"/>
    <w:rsid w:val="006C5EBB"/>
    <w:rsid w:val="006D111F"/>
    <w:rsid w:val="006D281C"/>
    <w:rsid w:val="006D2B60"/>
    <w:rsid w:val="006D562D"/>
    <w:rsid w:val="006D57D5"/>
    <w:rsid w:val="006D78ED"/>
    <w:rsid w:val="006E48DE"/>
    <w:rsid w:val="006E6821"/>
    <w:rsid w:val="006F3F8B"/>
    <w:rsid w:val="006F403C"/>
    <w:rsid w:val="006F4870"/>
    <w:rsid w:val="006F6831"/>
    <w:rsid w:val="006F6A41"/>
    <w:rsid w:val="007009B9"/>
    <w:rsid w:val="00701CBE"/>
    <w:rsid w:val="00707BF7"/>
    <w:rsid w:val="007138D5"/>
    <w:rsid w:val="007149C2"/>
    <w:rsid w:val="00716B47"/>
    <w:rsid w:val="00720C2B"/>
    <w:rsid w:val="00721AE5"/>
    <w:rsid w:val="00723F7B"/>
    <w:rsid w:val="00731803"/>
    <w:rsid w:val="0073293D"/>
    <w:rsid w:val="007360FA"/>
    <w:rsid w:val="007376B2"/>
    <w:rsid w:val="00740A1A"/>
    <w:rsid w:val="00740F4E"/>
    <w:rsid w:val="00742511"/>
    <w:rsid w:val="00742656"/>
    <w:rsid w:val="00742793"/>
    <w:rsid w:val="007469CC"/>
    <w:rsid w:val="00746AD4"/>
    <w:rsid w:val="00751D49"/>
    <w:rsid w:val="007530C0"/>
    <w:rsid w:val="0075553C"/>
    <w:rsid w:val="00757314"/>
    <w:rsid w:val="00761632"/>
    <w:rsid w:val="00761A14"/>
    <w:rsid w:val="007628E6"/>
    <w:rsid w:val="00762B68"/>
    <w:rsid w:val="00767A91"/>
    <w:rsid w:val="00772154"/>
    <w:rsid w:val="00773F86"/>
    <w:rsid w:val="007753C0"/>
    <w:rsid w:val="007824AD"/>
    <w:rsid w:val="007841D9"/>
    <w:rsid w:val="00786569"/>
    <w:rsid w:val="00786E87"/>
    <w:rsid w:val="00793E05"/>
    <w:rsid w:val="0079528C"/>
    <w:rsid w:val="00795C58"/>
    <w:rsid w:val="007960EF"/>
    <w:rsid w:val="00797334"/>
    <w:rsid w:val="007976BE"/>
    <w:rsid w:val="007A4032"/>
    <w:rsid w:val="007A6098"/>
    <w:rsid w:val="007A6180"/>
    <w:rsid w:val="007A64E4"/>
    <w:rsid w:val="007A7BA8"/>
    <w:rsid w:val="007B6699"/>
    <w:rsid w:val="007B7176"/>
    <w:rsid w:val="007C2873"/>
    <w:rsid w:val="007C50C2"/>
    <w:rsid w:val="007D0EDF"/>
    <w:rsid w:val="007D0F6B"/>
    <w:rsid w:val="007D5FE6"/>
    <w:rsid w:val="007D6735"/>
    <w:rsid w:val="007D69DE"/>
    <w:rsid w:val="007E0E6E"/>
    <w:rsid w:val="007E1459"/>
    <w:rsid w:val="007E3DED"/>
    <w:rsid w:val="007E57A3"/>
    <w:rsid w:val="007E5845"/>
    <w:rsid w:val="007F0F3B"/>
    <w:rsid w:val="007F2720"/>
    <w:rsid w:val="007F4730"/>
    <w:rsid w:val="007F54A9"/>
    <w:rsid w:val="007F5F63"/>
    <w:rsid w:val="007F699A"/>
    <w:rsid w:val="00802AFC"/>
    <w:rsid w:val="00802B6C"/>
    <w:rsid w:val="0080429F"/>
    <w:rsid w:val="008073C0"/>
    <w:rsid w:val="00812487"/>
    <w:rsid w:val="00814149"/>
    <w:rsid w:val="00816759"/>
    <w:rsid w:val="0082111D"/>
    <w:rsid w:val="008211AF"/>
    <w:rsid w:val="00821ACB"/>
    <w:rsid w:val="00821D2B"/>
    <w:rsid w:val="00822C32"/>
    <w:rsid w:val="00823872"/>
    <w:rsid w:val="00825CE7"/>
    <w:rsid w:val="0082715B"/>
    <w:rsid w:val="00830AF4"/>
    <w:rsid w:val="0083164D"/>
    <w:rsid w:val="00832892"/>
    <w:rsid w:val="00832A57"/>
    <w:rsid w:val="00832FEA"/>
    <w:rsid w:val="00834274"/>
    <w:rsid w:val="00835836"/>
    <w:rsid w:val="008408E6"/>
    <w:rsid w:val="00842FB5"/>
    <w:rsid w:val="0084623C"/>
    <w:rsid w:val="008478AB"/>
    <w:rsid w:val="00851803"/>
    <w:rsid w:val="008541D2"/>
    <w:rsid w:val="00855320"/>
    <w:rsid w:val="008621C8"/>
    <w:rsid w:val="00867251"/>
    <w:rsid w:val="0087098B"/>
    <w:rsid w:val="00871068"/>
    <w:rsid w:val="0087178A"/>
    <w:rsid w:val="00872712"/>
    <w:rsid w:val="0087530F"/>
    <w:rsid w:val="00876C7D"/>
    <w:rsid w:val="0088282D"/>
    <w:rsid w:val="00886454"/>
    <w:rsid w:val="0088688B"/>
    <w:rsid w:val="00887368"/>
    <w:rsid w:val="008904DF"/>
    <w:rsid w:val="00890CF1"/>
    <w:rsid w:val="008911C4"/>
    <w:rsid w:val="0089184C"/>
    <w:rsid w:val="00892B97"/>
    <w:rsid w:val="0089566F"/>
    <w:rsid w:val="00895981"/>
    <w:rsid w:val="008A0E2E"/>
    <w:rsid w:val="008A3F94"/>
    <w:rsid w:val="008A53B9"/>
    <w:rsid w:val="008A55B6"/>
    <w:rsid w:val="008A76C4"/>
    <w:rsid w:val="008B430B"/>
    <w:rsid w:val="008B5412"/>
    <w:rsid w:val="008B6F89"/>
    <w:rsid w:val="008B718E"/>
    <w:rsid w:val="008C149D"/>
    <w:rsid w:val="008C442D"/>
    <w:rsid w:val="008C6607"/>
    <w:rsid w:val="008D0691"/>
    <w:rsid w:val="008D0978"/>
    <w:rsid w:val="008D0AB5"/>
    <w:rsid w:val="008D2320"/>
    <w:rsid w:val="008D3F1D"/>
    <w:rsid w:val="008D5903"/>
    <w:rsid w:val="008D644A"/>
    <w:rsid w:val="008E2693"/>
    <w:rsid w:val="008E2782"/>
    <w:rsid w:val="008E40A6"/>
    <w:rsid w:val="008E4101"/>
    <w:rsid w:val="008E5C3C"/>
    <w:rsid w:val="008F5767"/>
    <w:rsid w:val="00900505"/>
    <w:rsid w:val="00903444"/>
    <w:rsid w:val="00911B9F"/>
    <w:rsid w:val="00912735"/>
    <w:rsid w:val="0091365A"/>
    <w:rsid w:val="00921C06"/>
    <w:rsid w:val="0092256A"/>
    <w:rsid w:val="00922CAD"/>
    <w:rsid w:val="00930702"/>
    <w:rsid w:val="009344CA"/>
    <w:rsid w:val="009372CC"/>
    <w:rsid w:val="00937C37"/>
    <w:rsid w:val="00937C73"/>
    <w:rsid w:val="009405D5"/>
    <w:rsid w:val="00941340"/>
    <w:rsid w:val="00941B6F"/>
    <w:rsid w:val="00942017"/>
    <w:rsid w:val="00944779"/>
    <w:rsid w:val="009515AD"/>
    <w:rsid w:val="00952AD6"/>
    <w:rsid w:val="00957564"/>
    <w:rsid w:val="009576A1"/>
    <w:rsid w:val="00960671"/>
    <w:rsid w:val="00961EA6"/>
    <w:rsid w:val="00972530"/>
    <w:rsid w:val="00972787"/>
    <w:rsid w:val="009739C1"/>
    <w:rsid w:val="00974962"/>
    <w:rsid w:val="00980A01"/>
    <w:rsid w:val="00981424"/>
    <w:rsid w:val="009832F0"/>
    <w:rsid w:val="009835D2"/>
    <w:rsid w:val="00986277"/>
    <w:rsid w:val="009864A8"/>
    <w:rsid w:val="00987865"/>
    <w:rsid w:val="00992AFF"/>
    <w:rsid w:val="00993918"/>
    <w:rsid w:val="009959DE"/>
    <w:rsid w:val="009A1353"/>
    <w:rsid w:val="009A1936"/>
    <w:rsid w:val="009A1ADE"/>
    <w:rsid w:val="009A4270"/>
    <w:rsid w:val="009A4FD2"/>
    <w:rsid w:val="009B0929"/>
    <w:rsid w:val="009B0B76"/>
    <w:rsid w:val="009B2AC4"/>
    <w:rsid w:val="009B5963"/>
    <w:rsid w:val="009B7257"/>
    <w:rsid w:val="009C2D0D"/>
    <w:rsid w:val="009C4413"/>
    <w:rsid w:val="009C7245"/>
    <w:rsid w:val="009C73CD"/>
    <w:rsid w:val="009C7C8D"/>
    <w:rsid w:val="009D0935"/>
    <w:rsid w:val="009D1168"/>
    <w:rsid w:val="009E050C"/>
    <w:rsid w:val="009E17EB"/>
    <w:rsid w:val="009E683B"/>
    <w:rsid w:val="009E72F7"/>
    <w:rsid w:val="009F035E"/>
    <w:rsid w:val="009F0C0D"/>
    <w:rsid w:val="009F0FFB"/>
    <w:rsid w:val="009F17AE"/>
    <w:rsid w:val="009F3E7A"/>
    <w:rsid w:val="009F530D"/>
    <w:rsid w:val="009F5781"/>
    <w:rsid w:val="009F605A"/>
    <w:rsid w:val="00A002ED"/>
    <w:rsid w:val="00A045AE"/>
    <w:rsid w:val="00A05772"/>
    <w:rsid w:val="00A159A6"/>
    <w:rsid w:val="00A200BD"/>
    <w:rsid w:val="00A2086D"/>
    <w:rsid w:val="00A23832"/>
    <w:rsid w:val="00A23D3B"/>
    <w:rsid w:val="00A272D6"/>
    <w:rsid w:val="00A27B0E"/>
    <w:rsid w:val="00A31DA3"/>
    <w:rsid w:val="00A34012"/>
    <w:rsid w:val="00A35C57"/>
    <w:rsid w:val="00A4455C"/>
    <w:rsid w:val="00A45FED"/>
    <w:rsid w:val="00A4607E"/>
    <w:rsid w:val="00A4728A"/>
    <w:rsid w:val="00A510DE"/>
    <w:rsid w:val="00A5332D"/>
    <w:rsid w:val="00A575E0"/>
    <w:rsid w:val="00A60C3A"/>
    <w:rsid w:val="00A654B7"/>
    <w:rsid w:val="00A65586"/>
    <w:rsid w:val="00A679FD"/>
    <w:rsid w:val="00A67BE7"/>
    <w:rsid w:val="00A729AA"/>
    <w:rsid w:val="00A82497"/>
    <w:rsid w:val="00A824B5"/>
    <w:rsid w:val="00A848AE"/>
    <w:rsid w:val="00A90A2F"/>
    <w:rsid w:val="00A92558"/>
    <w:rsid w:val="00A92FC4"/>
    <w:rsid w:val="00A93559"/>
    <w:rsid w:val="00A95CA5"/>
    <w:rsid w:val="00AA16F3"/>
    <w:rsid w:val="00AB2591"/>
    <w:rsid w:val="00AB25BC"/>
    <w:rsid w:val="00AB5A5A"/>
    <w:rsid w:val="00AB6037"/>
    <w:rsid w:val="00AB7AC4"/>
    <w:rsid w:val="00AC05F8"/>
    <w:rsid w:val="00AC0691"/>
    <w:rsid w:val="00AC4BE6"/>
    <w:rsid w:val="00AC5A86"/>
    <w:rsid w:val="00AD18C0"/>
    <w:rsid w:val="00AD2C30"/>
    <w:rsid w:val="00AD6585"/>
    <w:rsid w:val="00AD7EF5"/>
    <w:rsid w:val="00AE072B"/>
    <w:rsid w:val="00AE0847"/>
    <w:rsid w:val="00AE1A55"/>
    <w:rsid w:val="00AE3817"/>
    <w:rsid w:val="00AE4B04"/>
    <w:rsid w:val="00AE5CDB"/>
    <w:rsid w:val="00AE6589"/>
    <w:rsid w:val="00B0304B"/>
    <w:rsid w:val="00B05787"/>
    <w:rsid w:val="00B05868"/>
    <w:rsid w:val="00B07D5A"/>
    <w:rsid w:val="00B11090"/>
    <w:rsid w:val="00B16297"/>
    <w:rsid w:val="00B207C6"/>
    <w:rsid w:val="00B20B5B"/>
    <w:rsid w:val="00B23747"/>
    <w:rsid w:val="00B23DA3"/>
    <w:rsid w:val="00B27037"/>
    <w:rsid w:val="00B3289C"/>
    <w:rsid w:val="00B33F99"/>
    <w:rsid w:val="00B35533"/>
    <w:rsid w:val="00B412AA"/>
    <w:rsid w:val="00B45B65"/>
    <w:rsid w:val="00B519F1"/>
    <w:rsid w:val="00B56240"/>
    <w:rsid w:val="00B57186"/>
    <w:rsid w:val="00B57CB5"/>
    <w:rsid w:val="00B57F8F"/>
    <w:rsid w:val="00B716DD"/>
    <w:rsid w:val="00B726CE"/>
    <w:rsid w:val="00B72C5E"/>
    <w:rsid w:val="00B76344"/>
    <w:rsid w:val="00B7754D"/>
    <w:rsid w:val="00B90A50"/>
    <w:rsid w:val="00B96DC9"/>
    <w:rsid w:val="00BA2E2E"/>
    <w:rsid w:val="00BA39A7"/>
    <w:rsid w:val="00BB17C6"/>
    <w:rsid w:val="00BB1984"/>
    <w:rsid w:val="00BB2B7F"/>
    <w:rsid w:val="00BB4E2E"/>
    <w:rsid w:val="00BB5D87"/>
    <w:rsid w:val="00BC0469"/>
    <w:rsid w:val="00BC1F2D"/>
    <w:rsid w:val="00BC2365"/>
    <w:rsid w:val="00BC554A"/>
    <w:rsid w:val="00BC59AD"/>
    <w:rsid w:val="00BC66A3"/>
    <w:rsid w:val="00BC7DFF"/>
    <w:rsid w:val="00BD1550"/>
    <w:rsid w:val="00BD2843"/>
    <w:rsid w:val="00BD2E5E"/>
    <w:rsid w:val="00BD3B0D"/>
    <w:rsid w:val="00BE0E55"/>
    <w:rsid w:val="00BE1447"/>
    <w:rsid w:val="00BE1AA9"/>
    <w:rsid w:val="00BE2D32"/>
    <w:rsid w:val="00BE3038"/>
    <w:rsid w:val="00BE3C75"/>
    <w:rsid w:val="00BE3C9B"/>
    <w:rsid w:val="00BE3DC7"/>
    <w:rsid w:val="00BE46EC"/>
    <w:rsid w:val="00BF0EF1"/>
    <w:rsid w:val="00BF3CF6"/>
    <w:rsid w:val="00BF51BB"/>
    <w:rsid w:val="00BF770C"/>
    <w:rsid w:val="00C01ACC"/>
    <w:rsid w:val="00C03944"/>
    <w:rsid w:val="00C04405"/>
    <w:rsid w:val="00C04C77"/>
    <w:rsid w:val="00C05E92"/>
    <w:rsid w:val="00C1464F"/>
    <w:rsid w:val="00C14BB8"/>
    <w:rsid w:val="00C16897"/>
    <w:rsid w:val="00C1748B"/>
    <w:rsid w:val="00C1752A"/>
    <w:rsid w:val="00C2050C"/>
    <w:rsid w:val="00C232AA"/>
    <w:rsid w:val="00C279E5"/>
    <w:rsid w:val="00C31FBE"/>
    <w:rsid w:val="00C32C15"/>
    <w:rsid w:val="00C4018B"/>
    <w:rsid w:val="00C45ED1"/>
    <w:rsid w:val="00C47906"/>
    <w:rsid w:val="00C50F9F"/>
    <w:rsid w:val="00C5105D"/>
    <w:rsid w:val="00C5190F"/>
    <w:rsid w:val="00C62C00"/>
    <w:rsid w:val="00C67FBD"/>
    <w:rsid w:val="00C728F2"/>
    <w:rsid w:val="00C742E5"/>
    <w:rsid w:val="00C75192"/>
    <w:rsid w:val="00C76227"/>
    <w:rsid w:val="00C7657F"/>
    <w:rsid w:val="00C768AC"/>
    <w:rsid w:val="00C818C7"/>
    <w:rsid w:val="00C8290A"/>
    <w:rsid w:val="00C83F79"/>
    <w:rsid w:val="00C87BA4"/>
    <w:rsid w:val="00C90208"/>
    <w:rsid w:val="00C91820"/>
    <w:rsid w:val="00C92866"/>
    <w:rsid w:val="00C93416"/>
    <w:rsid w:val="00C94BC4"/>
    <w:rsid w:val="00C94C7B"/>
    <w:rsid w:val="00C953C1"/>
    <w:rsid w:val="00C970AB"/>
    <w:rsid w:val="00C97509"/>
    <w:rsid w:val="00CA379C"/>
    <w:rsid w:val="00CA4C48"/>
    <w:rsid w:val="00CB481F"/>
    <w:rsid w:val="00CB6E98"/>
    <w:rsid w:val="00CC73D0"/>
    <w:rsid w:val="00CD2A41"/>
    <w:rsid w:val="00CD31D5"/>
    <w:rsid w:val="00CD4638"/>
    <w:rsid w:val="00CD72C6"/>
    <w:rsid w:val="00CE4639"/>
    <w:rsid w:val="00CE5FF1"/>
    <w:rsid w:val="00CE6EDA"/>
    <w:rsid w:val="00CE6F3D"/>
    <w:rsid w:val="00CF12DF"/>
    <w:rsid w:val="00CF1D76"/>
    <w:rsid w:val="00CF1E3F"/>
    <w:rsid w:val="00CF2ECF"/>
    <w:rsid w:val="00CF3ABE"/>
    <w:rsid w:val="00CF4039"/>
    <w:rsid w:val="00CF5029"/>
    <w:rsid w:val="00CF5B27"/>
    <w:rsid w:val="00CF61B6"/>
    <w:rsid w:val="00D004DA"/>
    <w:rsid w:val="00D017C5"/>
    <w:rsid w:val="00D02605"/>
    <w:rsid w:val="00D03C48"/>
    <w:rsid w:val="00D11059"/>
    <w:rsid w:val="00D115F0"/>
    <w:rsid w:val="00D13584"/>
    <w:rsid w:val="00D13CD8"/>
    <w:rsid w:val="00D15D3A"/>
    <w:rsid w:val="00D22695"/>
    <w:rsid w:val="00D23EF7"/>
    <w:rsid w:val="00D241E5"/>
    <w:rsid w:val="00D25080"/>
    <w:rsid w:val="00D269B6"/>
    <w:rsid w:val="00D278AC"/>
    <w:rsid w:val="00D361ED"/>
    <w:rsid w:val="00D41EB1"/>
    <w:rsid w:val="00D43251"/>
    <w:rsid w:val="00D45BBF"/>
    <w:rsid w:val="00D46078"/>
    <w:rsid w:val="00D47FDF"/>
    <w:rsid w:val="00D61FE6"/>
    <w:rsid w:val="00D663E0"/>
    <w:rsid w:val="00D74EF3"/>
    <w:rsid w:val="00D75A65"/>
    <w:rsid w:val="00D761BB"/>
    <w:rsid w:val="00D776BA"/>
    <w:rsid w:val="00D77C5A"/>
    <w:rsid w:val="00D804C5"/>
    <w:rsid w:val="00D80AE2"/>
    <w:rsid w:val="00D80EB5"/>
    <w:rsid w:val="00D8214A"/>
    <w:rsid w:val="00D86621"/>
    <w:rsid w:val="00D87938"/>
    <w:rsid w:val="00D945F9"/>
    <w:rsid w:val="00D97354"/>
    <w:rsid w:val="00D97CAD"/>
    <w:rsid w:val="00DA0038"/>
    <w:rsid w:val="00DA1B6A"/>
    <w:rsid w:val="00DA50BF"/>
    <w:rsid w:val="00DA52B5"/>
    <w:rsid w:val="00DA5EBB"/>
    <w:rsid w:val="00DA7119"/>
    <w:rsid w:val="00DA7E0C"/>
    <w:rsid w:val="00DB0FFB"/>
    <w:rsid w:val="00DB14EB"/>
    <w:rsid w:val="00DB1D0B"/>
    <w:rsid w:val="00DB7FA7"/>
    <w:rsid w:val="00DC0499"/>
    <w:rsid w:val="00DC2057"/>
    <w:rsid w:val="00DD5196"/>
    <w:rsid w:val="00DD57C6"/>
    <w:rsid w:val="00DE3436"/>
    <w:rsid w:val="00DE35D5"/>
    <w:rsid w:val="00DE4E3F"/>
    <w:rsid w:val="00DE5855"/>
    <w:rsid w:val="00DF295A"/>
    <w:rsid w:val="00DF3D8C"/>
    <w:rsid w:val="00DF6D07"/>
    <w:rsid w:val="00E00F3C"/>
    <w:rsid w:val="00E0121A"/>
    <w:rsid w:val="00E01BB3"/>
    <w:rsid w:val="00E03FDE"/>
    <w:rsid w:val="00E10E9D"/>
    <w:rsid w:val="00E13A3D"/>
    <w:rsid w:val="00E1728F"/>
    <w:rsid w:val="00E172B8"/>
    <w:rsid w:val="00E1788A"/>
    <w:rsid w:val="00E20F93"/>
    <w:rsid w:val="00E227AA"/>
    <w:rsid w:val="00E2316B"/>
    <w:rsid w:val="00E23532"/>
    <w:rsid w:val="00E27453"/>
    <w:rsid w:val="00E30B9D"/>
    <w:rsid w:val="00E31F60"/>
    <w:rsid w:val="00E322DE"/>
    <w:rsid w:val="00E32DAA"/>
    <w:rsid w:val="00E348CE"/>
    <w:rsid w:val="00E3551D"/>
    <w:rsid w:val="00E36298"/>
    <w:rsid w:val="00E3759B"/>
    <w:rsid w:val="00E37FE2"/>
    <w:rsid w:val="00E418D4"/>
    <w:rsid w:val="00E43690"/>
    <w:rsid w:val="00E44F7F"/>
    <w:rsid w:val="00E45212"/>
    <w:rsid w:val="00E4768A"/>
    <w:rsid w:val="00E506C1"/>
    <w:rsid w:val="00E523C3"/>
    <w:rsid w:val="00E5549E"/>
    <w:rsid w:val="00E57AAA"/>
    <w:rsid w:val="00E63330"/>
    <w:rsid w:val="00E65AC7"/>
    <w:rsid w:val="00E66BC4"/>
    <w:rsid w:val="00E702F0"/>
    <w:rsid w:val="00E705D0"/>
    <w:rsid w:val="00E73268"/>
    <w:rsid w:val="00E7358D"/>
    <w:rsid w:val="00E73719"/>
    <w:rsid w:val="00E77F5A"/>
    <w:rsid w:val="00E82DAE"/>
    <w:rsid w:val="00E83995"/>
    <w:rsid w:val="00E84A00"/>
    <w:rsid w:val="00E863AB"/>
    <w:rsid w:val="00E876AA"/>
    <w:rsid w:val="00E959C9"/>
    <w:rsid w:val="00E97855"/>
    <w:rsid w:val="00E97999"/>
    <w:rsid w:val="00E97BBD"/>
    <w:rsid w:val="00EA569A"/>
    <w:rsid w:val="00EA6B79"/>
    <w:rsid w:val="00EA71E3"/>
    <w:rsid w:val="00EB5E2C"/>
    <w:rsid w:val="00EB778A"/>
    <w:rsid w:val="00EC3A00"/>
    <w:rsid w:val="00EC4A87"/>
    <w:rsid w:val="00EC64D4"/>
    <w:rsid w:val="00EC6A2A"/>
    <w:rsid w:val="00EC6A31"/>
    <w:rsid w:val="00ED0856"/>
    <w:rsid w:val="00ED0D30"/>
    <w:rsid w:val="00ED6E1A"/>
    <w:rsid w:val="00ED7463"/>
    <w:rsid w:val="00EE03E1"/>
    <w:rsid w:val="00EE1A3E"/>
    <w:rsid w:val="00EE495F"/>
    <w:rsid w:val="00EE4E47"/>
    <w:rsid w:val="00EE5B96"/>
    <w:rsid w:val="00EE6700"/>
    <w:rsid w:val="00EE7787"/>
    <w:rsid w:val="00EF0C58"/>
    <w:rsid w:val="00EF216B"/>
    <w:rsid w:val="00EF417D"/>
    <w:rsid w:val="00EF4EF3"/>
    <w:rsid w:val="00EF5C8C"/>
    <w:rsid w:val="00F010A2"/>
    <w:rsid w:val="00F029CD"/>
    <w:rsid w:val="00F04EF3"/>
    <w:rsid w:val="00F05A8D"/>
    <w:rsid w:val="00F10D27"/>
    <w:rsid w:val="00F13E0B"/>
    <w:rsid w:val="00F14733"/>
    <w:rsid w:val="00F15294"/>
    <w:rsid w:val="00F16F70"/>
    <w:rsid w:val="00F22220"/>
    <w:rsid w:val="00F2244C"/>
    <w:rsid w:val="00F22E3A"/>
    <w:rsid w:val="00F2662B"/>
    <w:rsid w:val="00F26BE1"/>
    <w:rsid w:val="00F32684"/>
    <w:rsid w:val="00F32BF5"/>
    <w:rsid w:val="00F33935"/>
    <w:rsid w:val="00F34D2E"/>
    <w:rsid w:val="00F37AB4"/>
    <w:rsid w:val="00F41526"/>
    <w:rsid w:val="00F42687"/>
    <w:rsid w:val="00F45090"/>
    <w:rsid w:val="00F5101D"/>
    <w:rsid w:val="00F54399"/>
    <w:rsid w:val="00F548D0"/>
    <w:rsid w:val="00F55347"/>
    <w:rsid w:val="00F55673"/>
    <w:rsid w:val="00F56EA2"/>
    <w:rsid w:val="00F614AD"/>
    <w:rsid w:val="00F70428"/>
    <w:rsid w:val="00F707C4"/>
    <w:rsid w:val="00F70A9E"/>
    <w:rsid w:val="00F715C8"/>
    <w:rsid w:val="00F745B4"/>
    <w:rsid w:val="00F75E16"/>
    <w:rsid w:val="00F77444"/>
    <w:rsid w:val="00F77818"/>
    <w:rsid w:val="00F838AA"/>
    <w:rsid w:val="00F85BC7"/>
    <w:rsid w:val="00F8638C"/>
    <w:rsid w:val="00F907DC"/>
    <w:rsid w:val="00F92944"/>
    <w:rsid w:val="00F94A9B"/>
    <w:rsid w:val="00F9597B"/>
    <w:rsid w:val="00F96AB9"/>
    <w:rsid w:val="00FA0E2E"/>
    <w:rsid w:val="00FA2EDC"/>
    <w:rsid w:val="00FA3757"/>
    <w:rsid w:val="00FA597D"/>
    <w:rsid w:val="00FA6EED"/>
    <w:rsid w:val="00FA7613"/>
    <w:rsid w:val="00FB57A8"/>
    <w:rsid w:val="00FB5AA5"/>
    <w:rsid w:val="00FC3066"/>
    <w:rsid w:val="00FC3417"/>
    <w:rsid w:val="00FC43D9"/>
    <w:rsid w:val="00FC4E84"/>
    <w:rsid w:val="00FD0B07"/>
    <w:rsid w:val="00FD26A1"/>
    <w:rsid w:val="00FD342D"/>
    <w:rsid w:val="00FD36DF"/>
    <w:rsid w:val="00FD39A4"/>
    <w:rsid w:val="00FE07AB"/>
    <w:rsid w:val="00FF1AD2"/>
    <w:rsid w:val="00FF3526"/>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83E386"/>
  <w15:docId w15:val="{2B4D8960-5839-4497-9457-316C3FED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F60"/>
    <w:pPr>
      <w:spacing w:after="80" w:line="240" w:lineRule="auto"/>
    </w:pPr>
    <w:rPr>
      <w:rFonts w:ascii="Tahoma" w:hAnsi="Tahoma"/>
    </w:rPr>
  </w:style>
  <w:style w:type="paragraph" w:styleId="Heading1">
    <w:name w:val="heading 1"/>
    <w:basedOn w:val="Normal"/>
    <w:next w:val="Normal"/>
    <w:link w:val="Heading1Char"/>
    <w:uiPriority w:val="9"/>
    <w:qFormat/>
    <w:rsid w:val="00331254"/>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E31F60"/>
    <w:pPr>
      <w:keepNext/>
      <w:spacing w:before="480" w:after="240"/>
      <w:outlineLvl w:val="1"/>
    </w:pPr>
    <w:rPr>
      <w:rFonts w:eastAsia="Times New Roman" w:cs="Times New Roman"/>
      <w:b/>
      <w:color w:val="FF3300"/>
      <w:szCs w:val="24"/>
    </w:rPr>
  </w:style>
  <w:style w:type="paragraph" w:styleId="ListParagraph">
    <w:name w:val="List Paragraph"/>
    <w:basedOn w:val="Normal"/>
    <w:uiPriority w:val="34"/>
    <w:qFormat/>
    <w:rsid w:val="003D78DD"/>
    <w:pPr>
      <w:ind w:left="720"/>
      <w:contextualSpacing/>
    </w:pPr>
  </w:style>
  <w:style w:type="paragraph" w:customStyle="1" w:styleId="Headinglevel1">
    <w:name w:val="Heading level 1"/>
    <w:basedOn w:val="Normal"/>
    <w:qFormat/>
    <w:rsid w:val="00E31F60"/>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spacing w:after="0"/>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semiHidden/>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E4F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2541">
      <w:bodyDiv w:val="1"/>
      <w:marLeft w:val="0"/>
      <w:marRight w:val="0"/>
      <w:marTop w:val="0"/>
      <w:marBottom w:val="0"/>
      <w:divBdr>
        <w:top w:val="none" w:sz="0" w:space="0" w:color="auto"/>
        <w:left w:val="none" w:sz="0" w:space="0" w:color="auto"/>
        <w:bottom w:val="none" w:sz="0" w:space="0" w:color="auto"/>
        <w:right w:val="none" w:sz="0" w:space="0" w:color="auto"/>
      </w:divBdr>
      <w:divsChild>
        <w:div w:id="718356945">
          <w:marLeft w:val="0"/>
          <w:marRight w:val="0"/>
          <w:marTop w:val="0"/>
          <w:marBottom w:val="0"/>
          <w:divBdr>
            <w:top w:val="none" w:sz="0" w:space="0" w:color="auto"/>
            <w:left w:val="none" w:sz="0" w:space="0" w:color="auto"/>
            <w:bottom w:val="none" w:sz="0" w:space="0" w:color="auto"/>
            <w:right w:val="none" w:sz="0" w:space="0" w:color="auto"/>
          </w:divBdr>
          <w:divsChild>
            <w:div w:id="646202220">
              <w:marLeft w:val="0"/>
              <w:marRight w:val="0"/>
              <w:marTop w:val="0"/>
              <w:marBottom w:val="0"/>
              <w:divBdr>
                <w:top w:val="none" w:sz="0" w:space="0" w:color="auto"/>
                <w:left w:val="none" w:sz="0" w:space="0" w:color="auto"/>
                <w:bottom w:val="none" w:sz="0" w:space="0" w:color="auto"/>
                <w:right w:val="none" w:sz="0" w:space="0" w:color="auto"/>
              </w:divBdr>
              <w:divsChild>
                <w:div w:id="18305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0278">
      <w:bodyDiv w:val="1"/>
      <w:marLeft w:val="0"/>
      <w:marRight w:val="0"/>
      <w:marTop w:val="0"/>
      <w:marBottom w:val="0"/>
      <w:divBdr>
        <w:top w:val="none" w:sz="0" w:space="0" w:color="auto"/>
        <w:left w:val="none" w:sz="0" w:space="0" w:color="auto"/>
        <w:bottom w:val="none" w:sz="0" w:space="0" w:color="auto"/>
        <w:right w:val="none" w:sz="0" w:space="0" w:color="auto"/>
      </w:divBdr>
      <w:divsChild>
        <w:div w:id="1853837224">
          <w:marLeft w:val="0"/>
          <w:marRight w:val="0"/>
          <w:marTop w:val="0"/>
          <w:marBottom w:val="0"/>
          <w:divBdr>
            <w:top w:val="none" w:sz="0" w:space="0" w:color="auto"/>
            <w:left w:val="none" w:sz="0" w:space="0" w:color="auto"/>
            <w:bottom w:val="none" w:sz="0" w:space="0" w:color="auto"/>
            <w:right w:val="none" w:sz="0" w:space="0" w:color="auto"/>
          </w:divBdr>
          <w:divsChild>
            <w:div w:id="1647082294">
              <w:marLeft w:val="0"/>
              <w:marRight w:val="0"/>
              <w:marTop w:val="0"/>
              <w:marBottom w:val="0"/>
              <w:divBdr>
                <w:top w:val="none" w:sz="0" w:space="0" w:color="auto"/>
                <w:left w:val="none" w:sz="0" w:space="0" w:color="auto"/>
                <w:bottom w:val="none" w:sz="0" w:space="0" w:color="auto"/>
                <w:right w:val="none" w:sz="0" w:space="0" w:color="auto"/>
              </w:divBdr>
              <w:divsChild>
                <w:div w:id="747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1767">
      <w:bodyDiv w:val="1"/>
      <w:marLeft w:val="0"/>
      <w:marRight w:val="0"/>
      <w:marTop w:val="0"/>
      <w:marBottom w:val="0"/>
      <w:divBdr>
        <w:top w:val="none" w:sz="0" w:space="0" w:color="auto"/>
        <w:left w:val="none" w:sz="0" w:space="0" w:color="auto"/>
        <w:bottom w:val="none" w:sz="0" w:space="0" w:color="auto"/>
        <w:right w:val="none" w:sz="0" w:space="0" w:color="auto"/>
      </w:divBdr>
      <w:divsChild>
        <w:div w:id="1972127289">
          <w:marLeft w:val="0"/>
          <w:marRight w:val="0"/>
          <w:marTop w:val="0"/>
          <w:marBottom w:val="0"/>
          <w:divBdr>
            <w:top w:val="none" w:sz="0" w:space="0" w:color="auto"/>
            <w:left w:val="none" w:sz="0" w:space="0" w:color="auto"/>
            <w:bottom w:val="none" w:sz="0" w:space="0" w:color="auto"/>
            <w:right w:val="none" w:sz="0" w:space="0" w:color="auto"/>
          </w:divBdr>
          <w:divsChild>
            <w:div w:id="1032807461">
              <w:marLeft w:val="0"/>
              <w:marRight w:val="0"/>
              <w:marTop w:val="0"/>
              <w:marBottom w:val="0"/>
              <w:divBdr>
                <w:top w:val="none" w:sz="0" w:space="0" w:color="auto"/>
                <w:left w:val="none" w:sz="0" w:space="0" w:color="auto"/>
                <w:bottom w:val="none" w:sz="0" w:space="0" w:color="auto"/>
                <w:right w:val="none" w:sz="0" w:space="0" w:color="auto"/>
              </w:divBdr>
              <w:divsChild>
                <w:div w:id="188837967">
                  <w:marLeft w:val="0"/>
                  <w:marRight w:val="0"/>
                  <w:marTop w:val="0"/>
                  <w:marBottom w:val="0"/>
                  <w:divBdr>
                    <w:top w:val="none" w:sz="0" w:space="0" w:color="auto"/>
                    <w:left w:val="none" w:sz="0" w:space="0" w:color="auto"/>
                    <w:bottom w:val="none" w:sz="0" w:space="0" w:color="auto"/>
                    <w:right w:val="none" w:sz="0" w:space="0" w:color="auto"/>
                  </w:divBdr>
                  <w:divsChild>
                    <w:div w:id="3376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2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4562">
          <w:marLeft w:val="0"/>
          <w:marRight w:val="0"/>
          <w:marTop w:val="0"/>
          <w:marBottom w:val="0"/>
          <w:divBdr>
            <w:top w:val="none" w:sz="0" w:space="0" w:color="auto"/>
            <w:left w:val="none" w:sz="0" w:space="0" w:color="auto"/>
            <w:bottom w:val="none" w:sz="0" w:space="0" w:color="auto"/>
            <w:right w:val="none" w:sz="0" w:space="0" w:color="auto"/>
          </w:divBdr>
          <w:divsChild>
            <w:div w:id="868490571">
              <w:marLeft w:val="0"/>
              <w:marRight w:val="0"/>
              <w:marTop w:val="0"/>
              <w:marBottom w:val="0"/>
              <w:divBdr>
                <w:top w:val="none" w:sz="0" w:space="0" w:color="auto"/>
                <w:left w:val="none" w:sz="0" w:space="0" w:color="auto"/>
                <w:bottom w:val="none" w:sz="0" w:space="0" w:color="auto"/>
                <w:right w:val="none" w:sz="0" w:space="0" w:color="auto"/>
              </w:divBdr>
              <w:divsChild>
                <w:div w:id="263536672">
                  <w:marLeft w:val="0"/>
                  <w:marRight w:val="0"/>
                  <w:marTop w:val="0"/>
                  <w:marBottom w:val="0"/>
                  <w:divBdr>
                    <w:top w:val="none" w:sz="0" w:space="0" w:color="auto"/>
                    <w:left w:val="none" w:sz="0" w:space="0" w:color="auto"/>
                    <w:bottom w:val="none" w:sz="0" w:space="0" w:color="auto"/>
                    <w:right w:val="none" w:sz="0" w:space="0" w:color="auto"/>
                  </w:divBdr>
                  <w:divsChild>
                    <w:div w:id="2037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618">
      <w:bodyDiv w:val="1"/>
      <w:marLeft w:val="0"/>
      <w:marRight w:val="0"/>
      <w:marTop w:val="0"/>
      <w:marBottom w:val="0"/>
      <w:divBdr>
        <w:top w:val="none" w:sz="0" w:space="0" w:color="auto"/>
        <w:left w:val="none" w:sz="0" w:space="0" w:color="auto"/>
        <w:bottom w:val="none" w:sz="0" w:space="0" w:color="auto"/>
        <w:right w:val="none" w:sz="0" w:space="0" w:color="auto"/>
      </w:divBdr>
      <w:divsChild>
        <w:div w:id="362639195">
          <w:marLeft w:val="0"/>
          <w:marRight w:val="0"/>
          <w:marTop w:val="0"/>
          <w:marBottom w:val="0"/>
          <w:divBdr>
            <w:top w:val="none" w:sz="0" w:space="0" w:color="auto"/>
            <w:left w:val="none" w:sz="0" w:space="0" w:color="auto"/>
            <w:bottom w:val="none" w:sz="0" w:space="0" w:color="auto"/>
            <w:right w:val="none" w:sz="0" w:space="0" w:color="auto"/>
          </w:divBdr>
          <w:divsChild>
            <w:div w:id="91516406">
              <w:marLeft w:val="0"/>
              <w:marRight w:val="0"/>
              <w:marTop w:val="0"/>
              <w:marBottom w:val="0"/>
              <w:divBdr>
                <w:top w:val="none" w:sz="0" w:space="0" w:color="auto"/>
                <w:left w:val="none" w:sz="0" w:space="0" w:color="auto"/>
                <w:bottom w:val="none" w:sz="0" w:space="0" w:color="auto"/>
                <w:right w:val="none" w:sz="0" w:space="0" w:color="auto"/>
              </w:divBdr>
              <w:divsChild>
                <w:div w:id="88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726456">
      <w:bodyDiv w:val="1"/>
      <w:marLeft w:val="0"/>
      <w:marRight w:val="0"/>
      <w:marTop w:val="0"/>
      <w:marBottom w:val="0"/>
      <w:divBdr>
        <w:top w:val="none" w:sz="0" w:space="0" w:color="auto"/>
        <w:left w:val="none" w:sz="0" w:space="0" w:color="auto"/>
        <w:bottom w:val="none" w:sz="0" w:space="0" w:color="auto"/>
        <w:right w:val="none" w:sz="0" w:space="0" w:color="auto"/>
      </w:divBdr>
      <w:divsChild>
        <w:div w:id="1287585961">
          <w:marLeft w:val="0"/>
          <w:marRight w:val="0"/>
          <w:marTop w:val="0"/>
          <w:marBottom w:val="0"/>
          <w:divBdr>
            <w:top w:val="none" w:sz="0" w:space="0" w:color="auto"/>
            <w:left w:val="none" w:sz="0" w:space="0" w:color="auto"/>
            <w:bottom w:val="none" w:sz="0" w:space="0" w:color="auto"/>
            <w:right w:val="none" w:sz="0" w:space="0" w:color="auto"/>
          </w:divBdr>
          <w:divsChild>
            <w:div w:id="505480464">
              <w:marLeft w:val="0"/>
              <w:marRight w:val="0"/>
              <w:marTop w:val="0"/>
              <w:marBottom w:val="0"/>
              <w:divBdr>
                <w:top w:val="none" w:sz="0" w:space="0" w:color="auto"/>
                <w:left w:val="none" w:sz="0" w:space="0" w:color="auto"/>
                <w:bottom w:val="none" w:sz="0" w:space="0" w:color="auto"/>
                <w:right w:val="none" w:sz="0" w:space="0" w:color="auto"/>
              </w:divBdr>
              <w:divsChild>
                <w:div w:id="1499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605307430">
      <w:bodyDiv w:val="1"/>
      <w:marLeft w:val="0"/>
      <w:marRight w:val="0"/>
      <w:marTop w:val="0"/>
      <w:marBottom w:val="0"/>
      <w:divBdr>
        <w:top w:val="none" w:sz="0" w:space="0" w:color="auto"/>
        <w:left w:val="none" w:sz="0" w:space="0" w:color="auto"/>
        <w:bottom w:val="none" w:sz="0" w:space="0" w:color="auto"/>
        <w:right w:val="none" w:sz="0" w:space="0" w:color="auto"/>
      </w:divBdr>
      <w:divsChild>
        <w:div w:id="226190566">
          <w:marLeft w:val="0"/>
          <w:marRight w:val="0"/>
          <w:marTop w:val="0"/>
          <w:marBottom w:val="0"/>
          <w:divBdr>
            <w:top w:val="none" w:sz="0" w:space="0" w:color="auto"/>
            <w:left w:val="none" w:sz="0" w:space="0" w:color="auto"/>
            <w:bottom w:val="none" w:sz="0" w:space="0" w:color="auto"/>
            <w:right w:val="none" w:sz="0" w:space="0" w:color="auto"/>
          </w:divBdr>
          <w:divsChild>
            <w:div w:id="40598133">
              <w:marLeft w:val="0"/>
              <w:marRight w:val="0"/>
              <w:marTop w:val="0"/>
              <w:marBottom w:val="0"/>
              <w:divBdr>
                <w:top w:val="none" w:sz="0" w:space="0" w:color="auto"/>
                <w:left w:val="none" w:sz="0" w:space="0" w:color="auto"/>
                <w:bottom w:val="none" w:sz="0" w:space="0" w:color="auto"/>
                <w:right w:val="none" w:sz="0" w:space="0" w:color="auto"/>
              </w:divBdr>
              <w:divsChild>
                <w:div w:id="153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7499">
      <w:bodyDiv w:val="1"/>
      <w:marLeft w:val="0"/>
      <w:marRight w:val="0"/>
      <w:marTop w:val="0"/>
      <w:marBottom w:val="0"/>
      <w:divBdr>
        <w:top w:val="none" w:sz="0" w:space="0" w:color="auto"/>
        <w:left w:val="none" w:sz="0" w:space="0" w:color="auto"/>
        <w:bottom w:val="none" w:sz="0" w:space="0" w:color="auto"/>
        <w:right w:val="none" w:sz="0" w:space="0" w:color="auto"/>
      </w:divBdr>
      <w:divsChild>
        <w:div w:id="1529365535">
          <w:marLeft w:val="0"/>
          <w:marRight w:val="0"/>
          <w:marTop w:val="0"/>
          <w:marBottom w:val="0"/>
          <w:divBdr>
            <w:top w:val="none" w:sz="0" w:space="0" w:color="auto"/>
            <w:left w:val="none" w:sz="0" w:space="0" w:color="auto"/>
            <w:bottom w:val="none" w:sz="0" w:space="0" w:color="auto"/>
            <w:right w:val="none" w:sz="0" w:space="0" w:color="auto"/>
          </w:divBdr>
          <w:divsChild>
            <w:div w:id="2054841800">
              <w:marLeft w:val="0"/>
              <w:marRight w:val="0"/>
              <w:marTop w:val="0"/>
              <w:marBottom w:val="0"/>
              <w:divBdr>
                <w:top w:val="none" w:sz="0" w:space="0" w:color="auto"/>
                <w:left w:val="none" w:sz="0" w:space="0" w:color="auto"/>
                <w:bottom w:val="none" w:sz="0" w:space="0" w:color="auto"/>
                <w:right w:val="none" w:sz="0" w:space="0" w:color="auto"/>
              </w:divBdr>
              <w:divsChild>
                <w:div w:id="19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5540">
      <w:bodyDiv w:val="1"/>
      <w:marLeft w:val="0"/>
      <w:marRight w:val="0"/>
      <w:marTop w:val="0"/>
      <w:marBottom w:val="0"/>
      <w:divBdr>
        <w:top w:val="none" w:sz="0" w:space="0" w:color="auto"/>
        <w:left w:val="none" w:sz="0" w:space="0" w:color="auto"/>
        <w:bottom w:val="none" w:sz="0" w:space="0" w:color="auto"/>
        <w:right w:val="none" w:sz="0" w:space="0" w:color="auto"/>
      </w:divBdr>
      <w:divsChild>
        <w:div w:id="127482490">
          <w:marLeft w:val="0"/>
          <w:marRight w:val="0"/>
          <w:marTop w:val="0"/>
          <w:marBottom w:val="0"/>
          <w:divBdr>
            <w:top w:val="none" w:sz="0" w:space="0" w:color="auto"/>
            <w:left w:val="none" w:sz="0" w:space="0" w:color="auto"/>
            <w:bottom w:val="none" w:sz="0" w:space="0" w:color="auto"/>
            <w:right w:val="none" w:sz="0" w:space="0" w:color="auto"/>
          </w:divBdr>
          <w:divsChild>
            <w:div w:id="1317761879">
              <w:marLeft w:val="0"/>
              <w:marRight w:val="0"/>
              <w:marTop w:val="0"/>
              <w:marBottom w:val="0"/>
              <w:divBdr>
                <w:top w:val="none" w:sz="0" w:space="0" w:color="auto"/>
                <w:left w:val="none" w:sz="0" w:space="0" w:color="auto"/>
                <w:bottom w:val="none" w:sz="0" w:space="0" w:color="auto"/>
                <w:right w:val="none" w:sz="0" w:space="0" w:color="auto"/>
              </w:divBdr>
              <w:divsChild>
                <w:div w:id="2393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265">
      <w:bodyDiv w:val="1"/>
      <w:marLeft w:val="0"/>
      <w:marRight w:val="0"/>
      <w:marTop w:val="0"/>
      <w:marBottom w:val="0"/>
      <w:divBdr>
        <w:top w:val="none" w:sz="0" w:space="0" w:color="auto"/>
        <w:left w:val="none" w:sz="0" w:space="0" w:color="auto"/>
        <w:bottom w:val="none" w:sz="0" w:space="0" w:color="auto"/>
        <w:right w:val="none" w:sz="0" w:space="0" w:color="auto"/>
      </w:divBdr>
      <w:divsChild>
        <w:div w:id="48455817">
          <w:marLeft w:val="0"/>
          <w:marRight w:val="0"/>
          <w:marTop w:val="0"/>
          <w:marBottom w:val="0"/>
          <w:divBdr>
            <w:top w:val="none" w:sz="0" w:space="0" w:color="auto"/>
            <w:left w:val="none" w:sz="0" w:space="0" w:color="auto"/>
            <w:bottom w:val="none" w:sz="0" w:space="0" w:color="auto"/>
            <w:right w:val="none" w:sz="0" w:space="0" w:color="auto"/>
          </w:divBdr>
          <w:divsChild>
            <w:div w:id="982854552">
              <w:marLeft w:val="0"/>
              <w:marRight w:val="0"/>
              <w:marTop w:val="0"/>
              <w:marBottom w:val="0"/>
              <w:divBdr>
                <w:top w:val="none" w:sz="0" w:space="0" w:color="auto"/>
                <w:left w:val="none" w:sz="0" w:space="0" w:color="auto"/>
                <w:bottom w:val="none" w:sz="0" w:space="0" w:color="auto"/>
                <w:right w:val="none" w:sz="0" w:space="0" w:color="auto"/>
              </w:divBdr>
              <w:divsChild>
                <w:div w:id="789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hyperlink" Target="https://www.aqa.org.uk/about-us/privacy-notice" TargetMode="External"/><Relationship Id="rId63" Type="http://schemas.openxmlformats.org/officeDocument/2006/relationships/hyperlink" Target="https://www.ncfe.org.uk/legal-information" TargetMode="External"/><Relationship Id="rId68" Type="http://schemas.openxmlformats.org/officeDocument/2006/relationships/hyperlink" Target="https://www.ocr.org.uk/about/our-policies/website-policies/privacy-policy/" TargetMode="External"/><Relationship Id="rId84" Type="http://schemas.openxmlformats.org/officeDocument/2006/relationships/hyperlink" Target="https://www.jcq.org.uk/contact-our-members/" TargetMode="External"/><Relationship Id="rId89" Type="http://schemas.openxmlformats.org/officeDocument/2006/relationships/hyperlink" Target="https://www.jcq.org.uk/contact-our-members/" TargetMode="External"/><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endnotes" Target="endnotes.xm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hyperlink" Target="http://ccea.org.uk/legal/privacy_policy" TargetMode="External"/><Relationship Id="rId58" Type="http://schemas.openxmlformats.org/officeDocument/2006/relationships/hyperlink" Target="https://www.cityandguilds.com/help/help-for-learners/learner-policy" TargetMode="External"/><Relationship Id="rId74" Type="http://schemas.openxmlformats.org/officeDocument/2006/relationships/hyperlink" Target="https://qualifications.pearson.com/en/about-us/qualification-brands/gdpr.html" TargetMode="External"/><Relationship Id="rId79" Type="http://schemas.openxmlformats.org/officeDocument/2006/relationships/hyperlink" Target="https://qualifications.pearson.com/en/about-us/qualification-brands/gdpr.html" TargetMode="External"/><Relationship Id="rId102" Type="http://schemas.openxmlformats.org/officeDocument/2006/relationships/hyperlink" Target="http://www.qualificationswales.org/" TargetMode="External"/><Relationship Id="rId5" Type="http://schemas.openxmlformats.org/officeDocument/2006/relationships/customXml" Target="../customXml/item5.xml"/><Relationship Id="rId90" Type="http://schemas.openxmlformats.org/officeDocument/2006/relationships/hyperlink" Target="http://www.ico.org.uk/" TargetMode="External"/><Relationship Id="rId95" Type="http://schemas.openxmlformats.org/officeDocument/2006/relationships/hyperlink" Target="http://www.jcq.org.uk/exams-office"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hyperlink" Target="https://www.aqa.org.uk/about-us/privacy-notice" TargetMode="External"/><Relationship Id="rId64" Type="http://schemas.openxmlformats.org/officeDocument/2006/relationships/hyperlink" Target="https://www.ncfe.org.uk/legal-information" TargetMode="External"/><Relationship Id="rId69" Type="http://schemas.openxmlformats.org/officeDocument/2006/relationships/hyperlink" Target="https://www.ocr.org.uk/about/our-policies/website-policies/privacy-policy/" TargetMode="External"/><Relationship Id="rId80" Type="http://schemas.openxmlformats.org/officeDocument/2006/relationships/hyperlink" Target="https://www.wjec.co.uk/home/privacy-policy/" TargetMode="External"/><Relationship Id="rId85" Type="http://schemas.openxmlformats.org/officeDocument/2006/relationships/hyperlink" Target="https://www.jcq.org.uk/contact-our-members/"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jpg"/><Relationship Id="rId38" Type="http://schemas.openxmlformats.org/officeDocument/2006/relationships/image" Target="media/image27.jpeg"/><Relationship Id="rId59" Type="http://schemas.openxmlformats.org/officeDocument/2006/relationships/hyperlink" Target="https://www.cityandguilds.com/help/help-for-learners/learner-policy" TargetMode="External"/><Relationship Id="rId103" Type="http://schemas.openxmlformats.org/officeDocument/2006/relationships/hyperlink" Target="http://www.qualificationswales.org/" TargetMode="External"/><Relationship Id="rId108" Type="http://schemas.openxmlformats.org/officeDocument/2006/relationships/image" Target="media/image28.png"/><Relationship Id="rId54" Type="http://schemas.openxmlformats.org/officeDocument/2006/relationships/hyperlink" Target="https://www.cityandguilds.com/help/help-for-learners/learner-policy" TargetMode="External"/><Relationship Id="rId70" Type="http://schemas.openxmlformats.org/officeDocument/2006/relationships/hyperlink" Target="https://www.ocr.org.uk/about/our-policies/website-policies/privacy-policy/" TargetMode="External"/><Relationship Id="rId75" Type="http://schemas.openxmlformats.org/officeDocument/2006/relationships/hyperlink" Target="https://qualifications.pearson.com/en/about-us/qualification-brands/gdpr.html" TargetMode="External"/><Relationship Id="rId91" Type="http://schemas.openxmlformats.org/officeDocument/2006/relationships/hyperlink" Target="http://www.ico.org.uk/" TargetMode="External"/><Relationship Id="rId96" Type="http://schemas.openxmlformats.org/officeDocument/2006/relationships/hyperlink" Target="http://www.jcq.org.uk/exams-offic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hyperlink" Target="https://www.aqa.org.uk/about-us/privacy-notice" TargetMode="External"/><Relationship Id="rId57" Type="http://schemas.openxmlformats.org/officeDocument/2006/relationships/hyperlink" Target="https://www.cityandguilds.com/help/help-for-learners/learner-policy" TargetMode="External"/><Relationship Id="rId106" Type="http://schemas.openxmlformats.org/officeDocument/2006/relationships/hyperlink" Target="http://ccea.org.uk/regulation" TargetMode="External"/><Relationship Id="rId10" Type="http://schemas.openxmlformats.org/officeDocument/2006/relationships/footnotes" Target="footnotes.xm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hyperlink" Target="http://ccea.org.uk/legal/privacy_policy" TargetMode="External"/><Relationship Id="rId60" Type="http://schemas.openxmlformats.org/officeDocument/2006/relationships/hyperlink" Target="https://www.cityandguilds.com/help/help-for-learners/learner-policy" TargetMode="External"/><Relationship Id="rId65" Type="http://schemas.openxmlformats.org/officeDocument/2006/relationships/hyperlink" Target="https://www.ncfe.org.uk/legal-information" TargetMode="External"/><Relationship Id="rId73" Type="http://schemas.openxmlformats.org/officeDocument/2006/relationships/hyperlink" Target="https://www.ocr.org.uk/about/our-policies/website-policies/privacy-policy/" TargetMode="External"/><Relationship Id="rId78" Type="http://schemas.openxmlformats.org/officeDocument/2006/relationships/hyperlink" Target="https://qualifications.pearson.com/en/about-us/qualification-brands/gdpr.html" TargetMode="External"/><Relationship Id="rId81" Type="http://schemas.openxmlformats.org/officeDocument/2006/relationships/hyperlink" Target="https://www.wjec.co.uk/home/privacy-policy/" TargetMode="External"/><Relationship Id="rId86" Type="http://schemas.openxmlformats.org/officeDocument/2006/relationships/hyperlink" Target="https://www.jcq.org.uk/contact-our-members/" TargetMode="External"/><Relationship Id="rId94" Type="http://schemas.openxmlformats.org/officeDocument/2006/relationships/hyperlink" Target="http://www.jcq.org.uk/exams-office" TargetMode="External"/><Relationship Id="rId99" Type="http://schemas.openxmlformats.org/officeDocument/2006/relationships/hyperlink" Target="https://www.gov.uk/government/organisations/ofqual" TargetMode="External"/><Relationship Id="rId101" Type="http://schemas.openxmlformats.org/officeDocument/2006/relationships/hyperlink" Target="http://www.qualificationswales.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29.png"/><Relationship Id="rId34" Type="http://schemas.openxmlformats.org/officeDocument/2006/relationships/image" Target="media/image23.jpg"/><Relationship Id="rId50" Type="http://schemas.openxmlformats.org/officeDocument/2006/relationships/hyperlink" Target="https://www.aqa.org.uk/about-us/privacy-notice" TargetMode="External"/><Relationship Id="rId55" Type="http://schemas.openxmlformats.org/officeDocument/2006/relationships/hyperlink" Target="https://www.cityandguilds.com/help/help-for-learners/learner-policy" TargetMode="External"/><Relationship Id="rId76" Type="http://schemas.openxmlformats.org/officeDocument/2006/relationships/hyperlink" Target="https://qualifications.pearson.com/en/about-us/qualification-brands/gdpr.html" TargetMode="External"/><Relationship Id="rId97" Type="http://schemas.openxmlformats.org/officeDocument/2006/relationships/hyperlink" Target="http://www.jcq.org.uk/exams-office" TargetMode="External"/><Relationship Id="rId104" Type="http://schemas.openxmlformats.org/officeDocument/2006/relationships/hyperlink" Target="http://ccea.org.uk/regulation" TargetMode="External"/><Relationship Id="rId7" Type="http://schemas.openxmlformats.org/officeDocument/2006/relationships/styles" Target="styles.xml"/><Relationship Id="rId71" Type="http://schemas.openxmlformats.org/officeDocument/2006/relationships/hyperlink" Target="https://www.ocr.org.uk/about/our-policies/website-policies/privacy-policy/" TargetMode="External"/><Relationship Id="rId92" Type="http://schemas.openxmlformats.org/officeDocument/2006/relationships/hyperlink" Target="http://www.ico.org.uk/"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www.ocr.org.uk/about/our-policies/website-policies/privacy-policy/" TargetMode="External"/><Relationship Id="rId87" Type="http://schemas.openxmlformats.org/officeDocument/2006/relationships/hyperlink" Target="https://www.jcq.org.uk/contact-our-members/" TargetMode="External"/><Relationship Id="rId110" Type="http://schemas.openxmlformats.org/officeDocument/2006/relationships/footer" Target="footer1.xml"/><Relationship Id="rId61" Type="http://schemas.openxmlformats.org/officeDocument/2006/relationships/hyperlink" Target="https://www.cityandguilds.com/help/help-for-learners/learner-policy" TargetMode="External"/><Relationship Id="rId82" Type="http://schemas.openxmlformats.org/officeDocument/2006/relationships/hyperlink" Target="https://www.wjec.co.uk/home/privacy-policy/"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hyperlink" Target="https://www.cityandguilds.com/help/help-for-learners/learner-policy" TargetMode="External"/><Relationship Id="rId77" Type="http://schemas.openxmlformats.org/officeDocument/2006/relationships/hyperlink" Target="https://qualifications.pearson.com/en/about-us/qualification-brands/gdpr.html" TargetMode="External"/><Relationship Id="rId100" Type="http://schemas.openxmlformats.org/officeDocument/2006/relationships/hyperlink" Target="https://www.gov.uk/government/organisations/ofqual" TargetMode="External"/><Relationship Id="rId105" Type="http://schemas.openxmlformats.org/officeDocument/2006/relationships/hyperlink" Target="http://ccea.org.uk/regulation" TargetMode="External"/><Relationship Id="rId8" Type="http://schemas.openxmlformats.org/officeDocument/2006/relationships/settings" Target="settings.xml"/><Relationship Id="rId51" Type="http://schemas.openxmlformats.org/officeDocument/2006/relationships/hyperlink" Target="https://www.aqa.org.uk/about-us/privacy-notice" TargetMode="External"/><Relationship Id="rId72" Type="http://schemas.openxmlformats.org/officeDocument/2006/relationships/hyperlink" Target="https://www.ocr.org.uk/about/our-policies/website-policies/privacy-policy/" TargetMode="External"/><Relationship Id="rId93" Type="http://schemas.openxmlformats.org/officeDocument/2006/relationships/hyperlink" Target="http://www.jcq.org.uk/exams-office" TargetMode="External"/><Relationship Id="rId98" Type="http://schemas.openxmlformats.org/officeDocument/2006/relationships/hyperlink" Target="https://www.gov.uk/government/organisations/ofqual"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hyperlink" Target="https://www.aqa.org.uk/about-us/privacy-notice" TargetMode="External"/><Relationship Id="rId67" Type="http://schemas.openxmlformats.org/officeDocument/2006/relationships/hyperlink" Target="https://www.ocr.org.uk/about/our-policies/website-policies/privacy-policy/" TargetMode="External"/><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hyperlink" Target="https://www.ncfe.org.uk/legal-information" TargetMode="External"/><Relationship Id="rId83" Type="http://schemas.openxmlformats.org/officeDocument/2006/relationships/hyperlink" Target="https://www.wjec.co.uk/home/privacy-policy/" TargetMode="External"/><Relationship Id="rId88" Type="http://schemas.openxmlformats.org/officeDocument/2006/relationships/hyperlink" Target="https://www.jcq.org.uk/contact-our-members/"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5F8F78B32A5F47BAFD3A34D2687192" ma:contentTypeVersion="11" ma:contentTypeDescription="Create a new document." ma:contentTypeScope="" ma:versionID="fd004b48866085ae5b37b100ced2b487">
  <xsd:schema xmlns:xsd="http://www.w3.org/2001/XMLSchema" xmlns:xs="http://www.w3.org/2001/XMLSchema" xmlns:p="http://schemas.microsoft.com/office/2006/metadata/properties" xmlns:ns3="52581831-41a0-4b58-85b8-bcd930120af3" xmlns:ns4="ad99ff8a-decd-44f9-8b8e-babdac9b9bb4" targetNamespace="http://schemas.microsoft.com/office/2006/metadata/properties" ma:root="true" ma:fieldsID="a23646c6aafd0835877eda46acbfd8a0" ns3:_="" ns4:_="">
    <xsd:import namespace="52581831-41a0-4b58-85b8-bcd930120af3"/>
    <xsd:import namespace="ad99ff8a-decd-44f9-8b8e-babdac9b9b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81831-41a0-4b58-85b8-bcd930120a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99ff8a-decd-44f9-8b8e-babdac9b9b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E321B3-91A2-4473-B011-3E602B84D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81831-41a0-4b58-85b8-bcd930120af3"/>
    <ds:schemaRef ds:uri="ad99ff8a-decd-44f9-8b8e-babdac9b9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1D391-2445-44BE-82B3-A04299818147}">
  <ds:schemaRefs>
    <ds:schemaRef ds:uri="http://schemas.microsoft.com/sharepoint/v3/contenttype/forms"/>
  </ds:schemaRefs>
</ds:datastoreItem>
</file>

<file path=customXml/itemProps4.xml><?xml version="1.0" encoding="utf-8"?>
<ds:datastoreItem xmlns:ds="http://schemas.openxmlformats.org/officeDocument/2006/customXml" ds:itemID="{711660D1-7FB8-4557-87A8-135A7AE4A53D}">
  <ds:schemaRef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ad99ff8a-decd-44f9-8b8e-babdac9b9bb4"/>
    <ds:schemaRef ds:uri="52581831-41a0-4b58-85b8-bcd930120af3"/>
    <ds:schemaRef ds:uri="http://purl.org/dc/dcmitype/"/>
  </ds:schemaRefs>
</ds:datastoreItem>
</file>

<file path=customXml/itemProps5.xml><?xml version="1.0" encoding="utf-8"?>
<ds:datastoreItem xmlns:ds="http://schemas.openxmlformats.org/officeDocument/2006/customXml" ds:itemID="{E2A7430E-BD8E-4DDF-A447-529FE8F9B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22</Pages>
  <Words>5243</Words>
  <Characters>29890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35063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localuser</dc:creator>
  <cp:keywords/>
  <dc:description/>
  <cp:lastModifiedBy>Nicola Hyde-Moxon (Staff - Sutton Community Academy)</cp:lastModifiedBy>
  <cp:revision>27</cp:revision>
  <cp:lastPrinted>2021-11-24T11:38:00Z</cp:lastPrinted>
  <dcterms:created xsi:type="dcterms:W3CDTF">2021-11-23T09:50:00Z</dcterms:created>
  <dcterms:modified xsi:type="dcterms:W3CDTF">2021-11-30T13:13:00Z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0x010100445F8F78B32A5F47BAFD3A34D2687192</vt:lpwstr>
  </property>
</Properties>
</file>